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2f74" w14:textId="6e82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26 декабря 2025 года № 38/293 "О бюджете села Бейнеу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15 июня 2026 года № 43/339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26 декабря 2025 года № 38/293 "О бюджете села Бейнеу на 2026 – 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Бейнеу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793 811,4 тысяча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674 415,4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44 026,0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74 464,0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989 326,8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-195 515,4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195 515,4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195 515,4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полномочия председателя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Танатаров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43/339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Бейнеу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793 811,4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674 415,4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475 040,4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475 040,4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989 326,8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-195 515,4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195 515,4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195 515,4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195 515,4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195 515,4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195 515,4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