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263" w14:textId="f88f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38/292 "О бюджете села Акжигит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38/292 "О бюджете села Акжигит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Акжигит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169 087,1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154 192,0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169 177,1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полномочия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