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cc411" w14:textId="13cc4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Бейнеуского районного маслихата от 22 декабря 2026 года № 37/282 "О районном бюджете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Бейнеуского районного маслихата Мангистауской области от 8 мая 2026 года № 41/331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Бейнеуский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Бейнеуского районного маслихата "О районном бюджете на 2026-2028 годы" от 22 декабря 2025 года № 37/282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10 185 470,8 тысяч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8 950 116,6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26 115,0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45 919,4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1 163 319,8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10 846 337,8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197 987,0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315 725,0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117 738,0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-858 854,0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858 854,0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- 1 450 592,0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- 591 738,0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- 0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Бейнеуского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Бораш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Бейнеуского районного маслихата от 8 марта 2026 года № 41/331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Бейнеуского районного маслихата от 22 декабря 2026 года № 37/282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10 185 470,8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8 950 116,6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3 158 245,0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188 175,0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2 970 070,0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5 612 130,0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5 574 901,0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42 149,6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20 644,6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137 592,0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137 592,0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16 256,8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45 919,4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1 163 319,8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174 677,8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174 677,8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988 642,0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988 642,0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10 846 337,8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2 423 772,0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521 349,0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521 349,0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462 008,0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462 008,0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1 277 647,0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1 150 824,0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1 824 154,0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1 817 292,0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410 149,0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472 900,0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138 868,0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492 338,0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83 439,0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2 183 124,0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1 306 085,0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312 426,0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180 010,0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175 867,0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497 029,0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145 179,0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1 183 103,0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значения),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230 093,0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181 236,0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688 454,0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622 808,0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243 773,0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243 773,0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153 170,0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103 813,0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103 813,0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1 219 263,0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1 219 263,0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1 210 870,0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1 521 242,8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1 521 242,8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171 858,8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1 070 808,0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278 576,0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197 987,0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315 725,0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315 725,0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315 725,0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315 725,0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117 738,0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117 738,0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117 738,0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117 738,0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-858 854,0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858 854,0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1 450 592,0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1 450 592,0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1 450 592,0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1 450 592,0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591 738,0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591 738,0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591 738,0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591 738,0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Бейнеуского районного маслихата от 8 марта 2026 года № 41/331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Бейнеуского районного маслихата от 22 декабря 2026 года № 37/282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районного бюджета направленных на реализацию бюджетных инвестиционных проектов (программ)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значения),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