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8d9ba" w14:textId="bf8d9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Бейнеуского района Мангистауской области от 11 марта 2026 года № 63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статьи 69 Земельного кодекса Республики Казахстан акимат Бейнеуского района 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Установить публичный сервитут сроком до 11 марта 2029 года без изъятия земельных участков у собственников и землепользователей Акционерному обществу "Казахтелеком" на земельный участок расположенный на территории участке Бейнеуского района площадью 100,0599 гектаров для проведения волоконно-оптической линии связи.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Государственному учреждению "Бейнеуский районный отдел земельных отношений, архитектуры и градостроительства" в установленном законодательством порядке обеспечить: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направление настоящего постановления на официальное опубликование;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на официальном интернет-ресурсе аппарата акима Бейнеуского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постановления возложить на курирующего заместителя акима района.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постановление вводится в действие со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Бейнеуского района 	Р. Шалбаев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