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e4e6" w14:textId="268e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внесения изменения в постановление акимата города Жанаозен от 4 апреля 2018 года № 191 "Об определении мест для размещения агитационных печатных материалов для всех кандидатов"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30 июня 2026 года № 372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Жанаозен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Жанаозен от 4 апреля 2018 года № 191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под № 3579)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дома № 19 микрорайона "Оркен".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акимата города Жанаозен по улице Сатпаева.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дома № 27 микрорайона "Шанырак".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здания № 25В в микрорайоне "Жалын".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дома № 22 микрорайона "Коктем".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проспекту "Достык".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4 имени Сугира Бегендикулы"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18"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товарищество с ограниченной ответственностью "Жаңаөзен политехникалық колледжі".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21"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23" Отдела образования по городу Жанаозен Управления образования Мангистауской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