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faba" w14:textId="b28f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26 августа 2026 года № 272-НҚ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показателей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водохозяйственных сооружений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водных ресурсов и ирригации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показателей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Перечень административных показателей, подлежащих расчету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административной формы/ информационной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природоохранных попусков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м3/год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проведении природоохранных попусков для сохранения естественного режима водного объекта, рыбных ресурсов и других водных животных, а также обеспечения промывки русел рек во время паводков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дополнительно аккумулированной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м3/год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информационная система водных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гидротехнических сооружений, прошедших многофакторное обследование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гидротехнических сооружений, прошедших многофакторное обследование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накопления водных ресурсов в водохранилищах республиканской собственности для обеспечения водообеспечения отраслей экономики 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м3/год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информационная система водных ресурсов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Алгоритм расчета показателя "Объем природоохранных попусков"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административного показателя (понятийный аппарат)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Природоохранные попуски – это целенаправленные, контролируемые сбросы воды из водохранилищ, предназначенные для искусственного затопления пойменных лугов и поддержания баланса экосистем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 оперативных, предварительных и отчетных данных по административному показателю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 с указанием ссылки на информационную систему и место размещения отчетных данных по административному показателю (с указанием ссылки на веб-сайт и информационную систему)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информационная система водных ресурсов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(https://qazsu.gov.kz)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административного показателя с отражением детальной и четкой последовательности расчета с указанием 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 объема природоохранного попуска: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= Q×t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V- объем природоохранного попуска воды, м³;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Q- расход воды, м³/с;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t- время попуска, 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необходимо определить среднесуточный объем природоохранного попуска: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– "сут" = Q×86400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– "сут" - суточный объем воды, м³/сутки;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– 86400 - количество секунд в сутках.</w:t>
            </w:r>
          </w:p>
        </w:tc>
      </w:tr>
    </w:tbl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расчета показателя "Объем дополнительно аккумулированной воды"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административного показателя (понятийный аппарат)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дополнительно аккумулированной воды – объем воды, накопленный в новых или действующих водохранилищах после введения их в эксплуатацию, выраженный в кубических метрах и характеризующий объем аккумулированных водных ресурсов.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 оперативных, предварительных и отчетных данных по административному показателю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информации с указанием ссылки на информационную систему и место размещения отчетных данных по административному показателю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указанием ссылки на веб-сайт и информационную систему)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информационная система водных ресурсов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(https://qazsu.gov.kz)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административного показателя с отражением детальной и четкой последовательности расчета с указанием 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дополнительного аккумулирования воды расчитывается по двум мероприятием, это строительство новых водохранилищ и реконструкция действующих гидротехнических сооружений.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показатель отражает дополнительный объем воды, который может быть аккумулирован в результате реализации мероприятия, после ввода объекта в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показатель за год определяется: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Vдоп = Vнов + Vрек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Vдоп – общий объем дополнительного аккумулирования воды, миллион м3/год;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Vнов – дополнительный объем аккумулирования воды за счет строительства новых водохранилищ, миллион м3/год;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Vрек – дополнительный объем аккумулирования воды за счет реконструкции действующих гидротехнических сооружений, миллион м3/год.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по новым водохранилищем: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Vнов =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Vнов – общий объем дополнительного аккумулирования воды за счет новых водохранилищ, введенных в эксплуатацию в отчетном году, миллион м³;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Vпроект – проектный объем каждого нового водохранилища, введенного в эксплуатацию в отчетном году, миллион м³;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знак суммирования проектных объемов всех новых водохранилищ, введенных в эксплуатацию в отчетном году.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по реконструированным гидротехническим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Учитывается только прирост объема аккумулирования в результате реконструкции.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Vрек = Vпосле − Vдо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Vпосле − объем аккумулирования воды после завершения реконструкции, миллион м³;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Vдо − объем аккумулирования воды до реконструкции, миллион м³.</w:t>
            </w:r>
          </w:p>
        </w:tc>
      </w:tr>
    </w:tbl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расчета показателя "Количество гидротехнических сооружений, прошедших многофакторное обследование"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административного показателя (понятийный аппарат)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технического состояния гидротехнических сооружений и основного оборудования, определение остаточного ресурса их элементов методом визуального осмотра и проведением комплекса инженерных исследований (геодезических, геофизических, геотехнических, гидрографических и других)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 оперативных, предварительных и отчетных данных по административному показателю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 с указанием ссылки на информационную систему и место размещения отчетных данных по административному показателю (с указанием ссылки на веб-сайт и информационную систему)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столицы, областей, городов республиканского значения и республиканское государственное предприятие на праве хозяйственного ведения "Казводхоз"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(https://minsu.qujat.gov.kz/)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административного показателя с отражением детальной и четкой последовательности расчета с указанием 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проведения многофакторного обследования собственником (владельцем) проводится определение критериев безопасности гидротехнических сооружений;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собственник (владелец) предусматривает бюджет на проведение многофакторного обследования;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собственник (владелец) проводит государственные закупки для определения подрядчика;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результаты обследований оформляются актом многофакторного обследования, в котором отражается оценка технического состояния гидротехнического сооружения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многофакторного обследования гидротехнических сооружений и формы декларации безопасности гидротехнических сооружений, утвержденных приказом Министра водных ресурсов и ирригации Республики Казахстан от 27 июня 2025 года № 156-НҚ (зарегистрирован в Реестре государственной регистрации нормативных правовых актов за № 36350);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 результатам многофакторного обследования гидротехнического сооружения разрабатывается декларация безопасности гидротехнического сооружения;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по итогам направляется отчет по форме согласно приложению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водных ресурсов и ирригации Республики Казахстан от 10 сентября 2025 года № 230-НҚ (зарегистрирован в Реестре государственной регистрации нормативных правовых актов за № 36821);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единицы измерения: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гидротехнических сооружений, подлежащих многофакторному обследованию в год, единица/год.</w:t>
            </w:r>
          </w:p>
        </w:tc>
      </w:tr>
    </w:tbl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расчета административного показателя "Объем накопления водных ресурсов в водохранилищах республиканской собственности для обеспечения водообеспечения отраслей экономики и населения"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административного показателя (понятийный аппарат)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накопления водных ресурсов в водохранилищах – объем воды, накопленный в водохранилищах на отчетную дату либо за отчетный период, выраженный в кубических метрах и характеризующий объем аккумулированных водных ресурсов.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 оперативных, предварительных и отчетных данных по административному показателю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 с указанием ссылки на информационную систему и место размещения отчетных данных по административному показателю (с указанием ссылки на веб-сайт и информационную систему)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информационная система водных ресурсов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(https://qazsu.gov.kz)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административного показателя с отражением детальной и четкой последовательности расчета с указанием 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 в водохранилище определяется по таблице в зависимости "уровень – объем" либо расчетным методом по площади зеркала воды и средней глубине.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расчетного метода применяется следующая формула: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V=S×Hср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– объем воды, м³;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– площадь водной поверхности, м²;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Hср – средняя глубина,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Полученная информация о текущем уровне и объеме накопления воды вносится в Национальную информационную систему водных ресурсов.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