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20a49" w14:textId="a620a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водных ресурсов и ирригации Республики Казахстан от 16 июля 2024 года № 115-НҚ "Об утверждении Положения о Комитете по регулированию, охране и использованию водных ресурсов Министерства водных ресурсов и ирригации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водных ресурсов и ирригации Республики Казахстан от 21 августа 2026 года № 258-НҚ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16 июля 2024 года № 115-НҚ "Об утверждении Положения о Комитете по регулированию, охране и использованию водных ресурсов Министерства водных ресурсов и ирригации Республики Казахстан"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Комитете по регулированию, охране и использованию водных ресурсов Министерства водных ресурсов и ирригации Республики Казахстан,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Комитет является юридическим лицом в организационно-правовой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Комитету запрещается вступать в договорные отношения с субъектами предпринимательства на предмет выполнения обязанностей, не являющихся полномочиями Комитета.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Комитету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Задачи, функции и полномочия Комитета";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пункт 13 на казахском языке вносится изменение, текст на русском языке не меняется;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Полномочия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вступать во взаимоотношения со структурными подразделениями Министерства водных ресурсов и ирригации Республики Казахстан для обеспечения оперативного решения вопросов производственной деятельности, входящей в компетенцию Комитета;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и не государственных органов и организаций, должностных лиц информацию, документы и материалы, необходимые для решения вопросов, отнесенных к компетенции Комитета;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предложения по совершенствованию деятельности, регулируемой Комитетом;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 в соответствии с действующим законодательством Республики Казахстан;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соблюдать законодательство Республики Казахстан, права и охраняемые законом интересы физических и юридических лиц, в том числе: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доступности государственных услуг;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информированности получателей государственных услуг о порядке оказания государственных услуг;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предоставлении соответствующей информации в уполномоченный орган по оценке качества оказания государственных услуг и контроля за качеством оказания государственных услуг, уполномоченный орган в сфере информатизации для проведения оценки качества оказания государственных услуг;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предоставлении соответствующей информации некоммерческим организациям, проводящим общественный мониторинг, в установленном законодательством порядке;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жалоб и обращений получателей государственных услуг;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и рассматривать обращения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анализа и выявление системных проблем, поднимаемых заявителями;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своевременно и качественно выполнять возложенные в соответствии с настоящим Положением на Комитет функции.";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изложить в следующей редакции:</w:t>
      </w:r>
    </w:p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"48) взаимодействует с местными исполнительными органами столицы, областей, городов республиканского значения и другими заинтересованными государственными органами по вопросам в регулируемой сфере;";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Полномочия председателя Комитета: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своей компетенции подписывает приказы;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представляет в Министерство предложения по структуре и штатной численности Комитета, и его территориальных подразделений;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должности и освобождает от должностей заместителей председателя Комитета, государственных служащих Комитета, руководителей территориальных подразделений Комитета;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положения о структурных и территориальных подразделениях Комитета;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определяет и утверждает должностные инструкции и полномочия своих заместителей, государственных служащих Комитета, руководителей территориальных подразделений Комитета;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принимает меры, направленные на противодействие коррупции в Комитете и несет персональную ответственность за принятие антикоррупционных мер;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установленном законодательством порядке налагает дисциплинарные взыскания на своих заместителей, государственных служащих Комитета, руководителей территориальных подразделений;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установленном законодательством порядке решает вопросы командирования, предоставления отпусков, оказания материальной помощи, подготовки, переподготовки, повышения квалификации, поощрения, выплаты надбавок и премирования своих заместителей, государственных служащих Комитета, руководителей территориальных подразделений;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вырабатывает предложения по формированию государственной политики в регулируемой сфере;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определяет компетенцию и порядок взаимодействия территориальных подразделений с Комитетом;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отменяет либо приостанавливает полностью или в части действие актов территориальных подразделений;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представляет Комитет в государственных органах и иных организациях без доверенности;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осуществляет иные полномочия в соответствии с законодательством Республики Казахстан.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председателя Комитета в период его отсутствия осуществляется лицом, его замещающим в соответствии с действующим законодательством.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Документы, направляемые от имени Комитета в государственные органы, территориальные подразделения, структурные подразделения Министерства, физическим и юридическим лицам по вопросам, входящим в компетенцию Комитета, подписываются председателем Комитета и его заместителями в пределах их компетенции, а в случае их отсутствия – лицом, их замещающим.".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регулированию, охране и использованию водных ресурсов Министерства водных ресурсов и ирригации Республики Казахстан в установленном законодательством порядке обеспечить: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пяти рабочих дней после подписания настоящего приказа направление его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первого официального опубликования.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подписания.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водных ресурсов и ирригации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Нуржигитов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