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8598" w14:textId="2e98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водных ресурсов и ирригации Республики Казахстан от 14 марта 2025 года № 45-НҚ "Об утверждении профессионального стандарта "Строительство дамб и плотин" и от 14 марта 2025 года № 46-НҚ "Об утверждении профессионального стандарта "Гидротехническая мелиорация"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8 июля 2026 года № 209-НҚ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14 марта 2025 года № 45-НҚ "Об утверждении профессионального стандарта "Строительство дамб и плотин"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"Строительство дамб и плотин", утвержденного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следующем редакций: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гидротехнические сооружения – сооружения для регулирования использования водных ресурсов (в том числе забора, хранения, транспортировки, распределения вод поверхностных водных объектов и отвода дренажных вод), а также иные сооружения, предназначенные для защиты от вредного воздействия вод (водоподпорные, водосбросные и водовыпускные сооружения, сооружения, предназначенные для защиты от наводнений и разрушений берегов);";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следующем редакций: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нормативный правовой акт – письменный официальный документ установленной формы, принятый на всенародном референдуме либо уполномоченным органом, устанавливающий нормы права, изменяющий, дополняющий, прекращающий или приостанавливающий их действие.".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14 марта 2025 года № 46-НҚ "Об утверждении профессионального стандарта "Гидротехническая мелиорация" следующее изменение: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"Гидротехническая мелиорация" утвержденного указанным приказом: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"Директор (начальник, управляющий предрпиятия":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трудовых функций изложить в следующей редакций: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и реализации стратегии развития предприятия.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организационной структуры и распределение ресурсов.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политику, стратегию деятельности организации и механизм их реализации.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и эффективное взаимодействие всех структурных подразделений, направлять их деятельность на развитие и совершенствование гибкого и мобильного производства товаров и услуг к изменениям рыночной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повышение эффективности работы организации, увеличение прибыли.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меры по обеспечению организации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труда, соблюдению требований законодательства об охране окружающей среды, формированию благоприятной психологической атмосферы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Законы Республики Казахстан в области водного хозяйства.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производственной деятельности организации 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Закономерности развития политической, правовой, социокультурной, экономической, технологической ситуаций в стране и за рубежом.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Принципы, методы, технологии, инструменты выявления и оценки возможностей и угроз для организации со стороны внешнего окружения.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Принципы, методы, технологии, инструменты анализа сильных и слабых сторон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Методы, технологии, инструменты оценки стратегий и конкурентных преимуществ конкурентов.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Методы, технологии, инструменты анализа производственной, финансовой, маркетинговой, инновационной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и координации эффективного использования ресурсов.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преимуществ, оценки возможностей и рисков деятельности предприятия.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финансово-хозяйственные результаты ее деятельности.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и эффективное взаимодействие всех структурных подразделений, проводить оценку их деятельностью.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повышение эффективности работы организации, анализировать результаты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меры по обеспечению организации квалифицированными кадрами, повышать их уровень квалификации, оценивать результаты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мероприятия по совершенствованию работы предприятия, осуществлять мониторинг внесенных изменений.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Законы, иные нормативные правовые акты и акты государственных органов, регламентирующие производственно-хозяйственную и финансово-экономическую деятельность организации.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и иные материалы иных органов, касающиеся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Профиль, специализацию и особенности структуры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Производственные мощности и кадровые ресурсы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Налоговое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составления и согласования бизнес-планов производственно-хозяйственной и финансово-экономической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Современные методы хозяйствования и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Стратегическое планирование, знание рынка – внешнюю и внутреннюю конъюнктуру (свой сектор и взаимосвязанные с ним), конкурентов, поставщиков и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Научно-технические достижения в области передового отечественного и зарубежного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заключения и исполнения хозяйственных и финансовых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разработки и заключения отраслевых соглашений, коллективных договоров и регулирования социально-трудовых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Управление экономикой и финансами организации, организацию производства 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Руководство бизнес-процессами предприятия.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эффективного управления за деятельностью предприятия.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в соответствии с законодательством производственной, хозяйственной и финансово-экономической деятельностью организации.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финансово-хозяйственные результаты ее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Заключать договора, совершать сделки, операции со сторонними организациями или иными юридическими лицами, издавать распоряжения, приказы, представлять организацию на деловых встречах.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выполнение организацией обязательств перед государственным бюджетом, накопительными пенсионными и страховыми фондами, поставщиками, заказчиками и кредиторами, включая банки, а также выполнение хозяйственных и трудовых договоров (контрактов), показателей индикативных планов и бизнес-планов.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на основе принципов социального партнерства разработку, заключение и выполнение коллективного договора, соблюдение трудовой и производственной дисциплины, способствует развитию трудовой мотивации, инициативы и активности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Решать вопросы, касающиеся финансово-экономической и производственно-хозяйственной деятельности организации, в пределах, предоставленных ему законодательством прав, поручать ведение отдельных направлений деятельности иным должностным лицам, заместителям директоров, а также функциональным и производственным подразделениям.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Законы, иные нормативные правовые акты и акты государственных органов, регламентирующие производственно-хозяйственную и финансово-экономическую деятельность организации.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и иные материалы иных органов, касающиеся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Профиль, специализацию и особенности структуры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Производственные мощности и кадровые ресурсы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Технологию производства продукции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Налоговое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составления и согласования бизнес-планов производственно-хозяйственной и финансово-экономической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Современные методы хозяйствования и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Стратегическое планирование, знание рынок – внешнюю и внутреннюю конъюнктуру (свой сектор и взаимосвязанные с ним), конкурентов, поставщиков и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Научно-технические достижения и передовой отечественный и зарубежный.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Опыт соответствующего вида деятельности и опыт деятельности лучших аналогичных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заключения и исполнения хозяйственных и финансовых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разработки и заключения отраслевых соглашений, коллективных договоров и регулирования социально-трудовых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Управление экономикой и финансами организации, организацию производства 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команды менеджеров высшего звена управления.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анализ управленческой деятельности.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Находить компромисс и отстаивать собственную позицию, учитывая мнение команды управленческого звена.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планы, проекты, результаты деятельности, ситуацию, эффективность отдельных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переговоры с советом директоров в части развития предприятия и ее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деятельность команды менеджеров высшего звена управления по показателям эффективности предприятия: прибыли, привлечения инвестиции и рентабельности, 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технологии участия в управлении различных групп.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разработки и согласования с внешними заинтересованными группами возможных методов поддержки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и технологии минимизации негативных воздействий на организацию со стороны внешних групп.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</w:tbl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25"/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водных ресурсов и ирригации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