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4f93" w14:textId="22e4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водных ресурсов и ирригации Республики Казахстан от 9 июня 2025 года № 122-НҚ "Об установлении перспективных лимитов водопользования на 2027-2036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 июля 2026 года № 195-НҚ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122-НҚ "Об установлении перспективных лимитов водопользования на 2027-2036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Перспективные 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на 2027-2036 годы,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195-НҚ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122-НҚ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Перспективные лимиты водопользования на 2027-2036 годы 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областей, городов республиканского значения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рек, озер, морей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 (Каратал, Аксу, Лепсы, Аягуз, Коксу)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(Канал имени Каныша Сатпаева)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6818,4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лимиты водопользования приведены для каждого года указанного периода лет.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