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3d9" w14:textId="24ed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водных ресурсов и ирригации Республики Казахстан от 30 мая 2025 года № 103-НҚ "Об утверждении Правил установления стоимости государственного задания"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июня 2026 года № 172-НҚ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30 мая 2025 года № 103-НҚ "Об утверждении Правил установления стоимости государственного задания"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услуги связи (междугородние телефонные переговоры, абонентская плата за телефоны, почтовые затраты, факс, электронная почта, интернет);".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ирригации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