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e3b6" w14:textId="ad7e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Квалификационного справочника должностей руководителей, специалистов и других служащих организаций водного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18 февраля 2026 года № 43-НҚ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водного хозяйства.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43-НҚ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Квалификационный справочник должностей руководителей, специалистов и других служащих организаций водного хозяйства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Введение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квалификационный справочник должностей руководителей, специалистов и других служащих организаций водного хозяйства (далее – Квалификационный справочник) способствует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руководителей и специалистов научной-технической сферы, специалистов в области программного обеспечения, по государственным закупкам и иного инженерно-технического персонала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Квалификационный справочник разработан Министерством водных ресурсов и ирригации Республики Казахстан.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Квалификационные характеристики должностей руководителей и специалистов организаций водного хозяйства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Должности руководителей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Главный агроном-агрохимик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организационно-технологическое руководство работами по эффективному применению удобрений и средств химизации в сельском хозяйстве;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участвует в проведении анализов удобрений и почвоулучшающих веществ, проведении полевых опытов с удобрениями;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исследований, экспресс-анализов, проводит апробацию новых методов, подготовку лабораторных установок и оборудования к работе;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оценку состояния и динамики изменения почвенного плодородия;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перспективных и годовых планов химизации, заключении договоров с организациями и разработке производственных программ, обеспечивает их выполнение;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технической эксплуатации испытательного оборудования и средств измерений;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потребность в материально-технических средствах, специальной одежде и средствах индивидуальной защиты;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выполнение анализов;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документацию, учет и отчетность;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проектно-сметной документации по эффективному применению минеральных и органических удобрений, химической мелиорации почв;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пропаганду и внедрение достижений науки и передового опыта;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законодательства по охране окружающей среды;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организацию и контроль агрохимических работ, разработку планов применения удобрений, а также проведение исследований для повышения плодородия почвы и качества урожая;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и норм безопасности и охраны труда согласно требований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нормативных правовых актов в области безопасности и охраны труда соответствующими уполномоченными органами, утвержденными приказом Заместителя Премьер-Министра - Министра труда и социальной защиты населения Республики Казахстан от 27 июля 2023 года № 317 "Об утверждении Правил принятия нормативных правовых актов в области безопасности и охраны труда соответствующими уполномоченными органами" (зарегистрирован в Реестре государственной регистрации нормативных правовых актов под № 33204) (далее – Нормы охраны труда).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карантине растений";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растений";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семеноводстве";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территорий";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руководящие, нормативные, инструктивные и методические материалы по вопросам агропромышленного комплекса, производственной деятельности организации, агрохимию, технологию транспортировки, хранения и внесения удобрений, методы анализа удобрений, стандарты на удобрения, основы экономики, организации труда, производства и управления в сельском хозяйстве, трудовое и земельное законодательства, законодательство по охране окружающей среды и рациональному использованию природных ресурсов, правил и норм безопасности и охраны труда.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квалификации: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 стаж работы по направлению профессиональной деятельности не менее 5 (пяти) лет.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Главный геофизик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геофизическими исследованиями и работами в области водного хозяйства;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контролирует выполнение геофизических программ, включая геофизические исследования в скважинах и другие методы;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принимает участие в интерпретации геофизических данных для оценки состояния водных объектов и подземных вод;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современные технологии и методики геофизических исследований;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работы подчиненных специалистов и подрядных организаций;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отчетов и рекомендаций для руководства;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руководство всей геофизической деятельностью организации, обеспечение качества и своевременности геологоразведочных работ, контроль соблюдения нормативных требований, а также координацию работы геофизической службы, в том числе управление персоналом, планирование и финансирование геофизических работ, а также оценку и прогнозирование состояния минерально-сырьевой базы и других геологических процессов;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норм охраны труда, экологической и промышленной безопасности.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нормативные правовые акты Республики Казахстан, регламентирующие производственно-техническую деятельность предприятия (организации); нормативные документы по технической эксплуатации оборудования, зданий и сооружений; правила и нормы по охране труда, промышленной безопасности, пожарной безопасности и охране окружающей среды; основы экономики, планирования, организации труда и управления производственными процессами; требования по техническому контролю, ремонту, эксплуатации и обслуживанию инженерных коммуникаций, производственных объектов и оборудования; современные средства автоматизации и цифровизации производственных процессов, информационные системы технического учета и контроля; основы трудового, административного и гражданского законодательства; правила внутреннего трудового распорядка. 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квалификации: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специальности геофизика или смежным направлениям; стаж работы в области геофизических исследований не менее 5 (пяти) лет, включая руководящий опыт.</w:t>
      </w:r>
    </w:p>
    <w:bookmarkEnd w:id="55"/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Главный гидрогеолог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нормативные и методические документы, касающиеся проведения гидрогеолого-мелиоративных работ;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годовых планов работ по объектам мониторинга и организацию проведения гидрогеолого-мелиоративных, буровых работ, осуществляет методический контроль за формированием банка данных;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тематических и производственных отчетов;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методическим проведением полевых, гидрогеологических, изыскательских и камеральных работ;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картографических материалов;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выполнения полевых гидрогеологических наблюдений, содержание и техническое состояние наблюдательных скважин и их камеральную обработку;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семинаров, тренингов, организации и подготовке статей.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государственном регулировании развития агропромышленного комплекса и сельских территорий";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деятельность подразделения (организации), научно-технические и практические вопросы в соответствующей области знаний исходя из задач и функций организации и сферы деятельности подразделения, а также смежные с основной деятельностью, отечественный и зарубежный опыт по решению вопросов, входящих в компетенцию подразделения, основы трудового, гражданского, административного и уголовного законодательства, экономику, организацию труда и управления, современные средства коммуникации и связи, вычислительной техники, правила их эксплуатации, правила внутреннего трудового распорядка, требования по охране труда и пожарной безопасности.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 (или) бакалавр, магистратура, доктор философии PhD, доктор по профилю по следующим направлениям: гидрогеолог, водные ресурсы и водопользование, инженер гидротехник, гидролог, мелиорация, рекультивация и охрана земель, инженер по мелиорации; стаж работы по направлению профессиональной деятельности не менее 3 (трех) лет.</w:t>
      </w:r>
    </w:p>
    <w:bookmarkEnd w:id="76"/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Главный гидротехник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полевых гидрологических работ;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годовых планов работ по объектам мониторинга;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камеральной обработке результатов мелиоративного обследования, гидрогеологических и гидрологических наблюдений;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тематических и производственных отчетов;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качество выполнения полевых гидрометрических наблюдений, содержание и техническое состояние гидропостов и их камеральную обработку;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формированию банка данных мониторинга;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формировании бюджетных заявок, обеспечивает подготовку расчетов и обоснований к ним.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государственном регулировании развития агропромышленного комплекса и сельских территорий";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деятельность подразделения (организации), научно-технические и практические вопросы в соответствующей области знаний исходя из задач и функций организации и сферы деятельности подразделения, а также смежные с основной деятельностью, отечественный и зарубежный опыт по решению вопросов, входящих в компетенцию подразделения, основы трудового, гражданского, административного и уголовного законодательства, экономику, организацию труда и управления, современные средства коммуникации и связи, вычислительной техники, правила их эксплуатации, правила внутреннего трудового распорядка, требования по охране труда и пожарной безопасности.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 (или) бакалавр, магистратура, доктор философии PhD, доктор по профилю по следующим направлениям: гидрогеолог, водные ресурсы и водопользование, инженер гидротехник, мелиорация, рекультивация и охрана земель, инженер по мелиорации; стаж работы по направлению профессиональной деятельности не менее 3 (трех) лет.</w:t>
      </w:r>
    </w:p>
    <w:bookmarkEnd w:id="96"/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Главный экономист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экономический анализ деятельности финансовых средств, материальных и трудовых ресурсов;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за расходованием фонда оплаты труда, организацией и правильностью расчетов по оплате труда работников;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годовых бюджетных заявок по республиканской программе;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формирование бюджетных заявок в ИСГП (БП) в электронном виде;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необходимые расчеты по финансовым, материальным и трудовым затратам;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договоров и сроки выполнения обязательств;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правильное планирование бюджетных средств, подготовку бюджетных заявок и их исполнение;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рассмотрении производственно-хозяйственных планов финансирования и планов государственных закупок, внедрении прогрессивных форм организации управления, а также плановой и учетной документации.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кодекс Республики Казахстан;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Бюджетный кодекс Республики Казахстан;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нормативные правовые акты Республики Казахстан, регулирующие экономическую, финансовую, налоговую, бюджетную и хозяйственную деятельность организаций; основы бухгалтерского учета, налогообложения, бюджетирования и финансового анализа; методы планирования и прогнозирования экономических показателей; нормативные документы по труду и заработной плате; основы трудового, гражданского и административного законодательства; правила внутреннего трудового распорядка, требования по охране труда и пожарной безопасности. 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специальностям: экономика, финансы, бухгалтерский учет и аудит, бизнес и управление или иным смежным экономическим направлениям и стаж работы по направлению профессиональной деятельности не менее 3 (трех) лет.</w:t>
      </w:r>
    </w:p>
    <w:bookmarkEnd w:id="115"/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Главный инженер основных служб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обязанности: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дефектных актов и составление смет на проведение текущего и капитального ремонта и реконструкию зданий и сооружений;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годовые планы по текущему и капитальному ремонту зданий и сооружений и благоустройству территорий;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выполнение всех ремонтно-строительных работ по содержанию и эксплуатации зданий и сооружений, соблюдение нормативных требований по строительству, пожарной безопасности и санитарии;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сопровождает исполнение договоров на ремонтно-строительные работы зданий и сооружений;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по актам выполненных работ по текущему ремонту зданий и сооружений;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перечень необходимых строительных материалов для текущих строительных работ в офисах;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контроль за работой тепло-, энерго- и водоснабжения, отведения сточных вод;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ежегодного производственного отчета;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бюджетных заявок.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нормативные правовые акты Республики Казахстан, регламентирующие производственно-техническую деятельность предприятия (организации); нормативные документы по технической эксплуатации оборудования, зданий и сооружений; правила и нормы по охране труда, промышленной безопасности, пожарной безопасности и охране окружающей среды; основы экономики, планирования, организации труда и управления производственными процессами; требования по техническому контролю, ремонту, эксплуатации и обслуживанию инженерных коммуникаций, производственных объектов и оборудования; современные средства автоматизации и цифровизации производственных процессов, информационные системы технического учета и контроля; основы трудового, административного и гражданского законодательства; правила внутреннего трудового распорядка. 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квалификации: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послевузовское, техническое образование по одной из следующих или смежных специальностей: энергетика, механика, строительство, эксплуатация инженерных систем, технологии отрасли, автоматизация, водоснабжение и водоотведение, теплотехника и стаж работы по профилю не менее 3 (трех) лет.</w:t>
      </w:r>
    </w:p>
    <w:bookmarkEnd w:id="135"/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отдела РГУ областного значения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Должностные обязанности: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годовых планов работ по объектам мониторинга;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картографических материалов и формировании базы данных мониторинга;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работниками отдела;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тематических и районных отчетов;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расчетов и обоснований к бюджетным заявкам;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движение материальных ценностей и составление материальных отчетов;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плана государственных закупок на приобретение товаров, работ и услуг;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семинаров, тренингов, подготовке статей;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несҰт ответственность за своевременное и качественное проведение мониторинга орошаемых земель в зоне деятельности отдела, а также организацию и контроль выполнения полевых гидрогеологических, гидрологических, почвенно-мелиоративных и лабораторных исследований.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государственном регулировании развития агропромышленного комплекса и сельских территорий";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деятельность подразделения (организации), н научно-технические и практические вопросы в соответствующей области знаний исходя из задач и функций организации и сферы деятельности подразделения, а также смежные с основной деятельностью, отечественный и зарубежный опыт по решению вопросов, входящих в компетенцию отдела, основы трудового, гражданского, административного и уголовного законодательства, экономику, организацию труда и управления, современные средства коммуникации и связи, вычислительной техники, правила их эксплуатации, правила внутреннего трудового распорядка, требования по охране труда и пожарной безопасности.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квалификации: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(и (или) бакалавр, магистратура, доктор философии PhD, доктор по профилю) по направлениям: гидрогеолог, водные ресурсы и водопользование, инженер гидротехник, мелиорация, рекультивация и охрана земель, инженер по мелиорации; стаж работы по направлению профессиональной деятельности не менее 3 (трех) лет.</w:t>
      </w:r>
    </w:p>
    <w:bookmarkEnd w:id="158"/>
    <w:bookmarkStart w:name="z17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Руководитель организации (филиала) в водной отрасли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Должностные обязанности: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организации (филиала) водного хозяйства;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 использование имущества организации (филиала);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взаимодействие структурных подразделений организации (филиала);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производственно-хозяйственную деятельность на основе использования современной техники и передовых технологий, прогрессивных форм управления и организации труда;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(филиала) квалифицированными кадрами, рациональному использованию и развитию их профессиональных знаний и опыта;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вопросы, касающиеся финансово-хозяйственной деятельности организации (филиала);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расписание, финансовый план, годовой отчет и годовой бухгалтерский баланс организации (филиала);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работникам своевременную и в полном объеме выплату заработной платы;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организационно-управленческую структуру, формы и методы работы организации (филиала);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законности в деятельности организации (филиала);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имущественные интересы организации (филиала) в суде, арбитраже, государственных органах;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получение работниками организации (филиала) дополнительного профессионального образования (повышение квалификации, профессиональная переподготовка);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обеспечение выполнения работниками организации (филиала) своих должностных обязанностей и соблюдение работниками правил внутреннего трудового распорядка, правил и норм безопасности и охраны труда;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конференциях, семинарах, выставках;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профилактических мероприятий по предупреждению производственного травматизма и профессиональных заболеваний;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направленные на борьбу с коррупцией в рамках своей компетенции, а также несет персональную ответственность за принятие мер по противодействию коррупции.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науке и технологической политике";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государственном регулировании развития агропромышленного комплекса и сельских территорий";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регламентирующие: производственно-хозяйственную и финансово-экономическую деятельность организации (филиала) и определяющие приоритетные направления развития экономики и соответствующего вида экономической деятельности; руководящие, нормативные, инструктивные и методические материалы по вопросам организации (филиала) водной сферы деятельности; специализацию и особенности структуры организации (филиала); порядок составления и согласования бюджетной сметы доходов и расходов и сметы доходов и расходов по средствам, методы хозяйствования и управления организацией (филиалом), достижения науки и передового опыта в соответствующей отрасли водного хозяйства, основы трудового, гражданского, административного и уголовного законодательства, основы экономики, организации труда и управления, правила внутреннего трудового распорядка, правил по безопасности и охране труда и пожарной безопасности.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 (или) магистратура, доктор философии PhD, доктор по профилю по следующим направлениям: гидрогеолог, водные ресурсы и водопользование, инженер гидротехник, мелиорация, рекультивация и охрана земель, инженер по мелиорации; стаж работы на руководящих должностях не менее 5 (пяти) лет.</w:t>
      </w:r>
    </w:p>
    <w:bookmarkEnd w:id="190"/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Заместитель руководителя организации (филиала) в водной отрасли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Должностные обязанности: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структурного подразделения, организует и координирует его работу, принимает решения по вопросам в соответствии с основными задачами и функциями подразделения;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и реализации политики организации, стратегии развития по проблемам, являющимся предметом деятельности организации;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мероприятий, инструктивных и методических документов;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производственно-хозяйственной деятельности организации;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принимает решения по поступающим в организации документам и материалам, определяет порядок работы с ними;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заключения по проектам документов, поступающим в организации для согласования вопросов, являющихся предметом деятельности подразделения;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ход реализации управленческих решений, их методологическое обеспечение, анализирует иные документы, принимаемые вышестоящим руководством;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вышестоящим органам управления доклады, предложения, проекты решений по вопросам, входящим в его компетенцию;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непосредственно участвует в организации и проведении семинаров, совещаний, консультаций по вопросам деятельности организации;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должностные обязанности между подчиненными подразделениями;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распоряжения подчиненным работникам и анализирует результаты их работы;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подчиненных работников;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уполномоченными государственными органами, сторонними организациями, структурными подразделениями организации по решению вопросов, входящих в его компетенцию;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материальных, финансовых и трудовых ресурсов;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защите информации, являющейся государственной, коммерческой и служебной тайной;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организации по совершенствованию работы подразделения, о поощрении, наложении взысканий на подчиненных работников;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 результатов работы подразделения, ведение и своевременное представление установленной отчетности;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соблюдение подчиненными работниками правил и норм безопасности и охране труда, производственной и трудовой дисциплины, правил внутреннего трудового распорядка;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направленные на борьбу с коррупцией в рамках своей компетенции, а также несет персональную ответственность за принятие мер по противодействию коррупции.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государственном регулировании развития агропромышленного комплекса и сельских территорий";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деятельность подразделения (организации), научно-технические и практические вопросы в соответствующей области знаний исходя из задач и функций организации и сферы деятельности подразделения, а также смежные с основной деятельностью, отечественный и зарубежный опыт по решению вопросов, входящих в его компетенцию, основы трудового, гражданского, административного и уголовного законодательства, экономику, организацию труда и управления, современные средства коммуникации и связи, вычислительной техники, правила их эксплуатации, правила внутреннего трудового распорядка, требования по охране труда и пожарной безопасности.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квалификации: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 и (или) бакалавр, магистратура, доктор философии PhD, доктор по профилю по следующим направлениям: гидрогеолог, водные ресурсы и водопользование, инженер гидротехник, мелиорация, рекультивация и охрана земель, инженер по мелиорации; стаж работы по направлению профессиональной деятельности не менее 4 (четырех) лет. </w:t>
      </w:r>
    </w:p>
    <w:bookmarkEnd w:id="223"/>
    <w:bookmarkStart w:name="z24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Руководитель структурного подразделения организации (филиала) в водной отрасли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Должностные обязанности: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деятельностью структурного подразделения, организует и координирует его работу, принимает решения по вопросам в соответствии с основными задачами и функциями подразделения;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и реализации политики организации, стратегии развития по проблемам, являющимся предметом деятельности подразделения;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разработкой планов мероприятий, инструктивных и методических документов;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производственно-хозяйственной деятельности подразделения;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принимает решения по поступающим в подразделение документам и материалам, определяет порядок работы с ними;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заключения по проектам документов, поступающим в подразделение для согласования вопросов, являющихся предметом деятельности подразделения;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ход реализации управленческих решений, их методологическое обеспечение, анализирует иные документы, принимаемые вышестоящим руководством;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вышестоящим органам управления доклады, предложения, проекты решений по вопросам, входящим в компетенцию подразделения;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непосредственно участвует в организации и проведении семинаров, совещаний, консультаций по вопросам деятельности подразделения;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должностные обязанности между подчиненными работниками;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распоряжения подчиненным работникам и анализирует результаты их работы;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подчиненных работников;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уполномоченными государственными органами, сторонними организациями, структурными подразделениями организации по решению вопросов, входящих в компетенцию подразделения;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материальных, финансовых и трудовых ресурсов подразделения;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защите информации, являющейся государственной, коммерческой и служебной тайной;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организации по совершенствованию работы подразделения, о поощрении, наложении взысканий на подчиненных работников;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 результатов работы подразделения, ведение и своевременное представление установленной отчетности;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подчиненными работниками правил и норм безопасности и охране труда, производственной и трудовой дисциплины, правил внутреннего трудового распорядка;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направленные на борьбу с коррупцией в рамках своей компетенции, а также несет персональную ответственность за принятие мер по противодействию коррупции.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государственном регулировании развития агропромышленного комплекса и сельских территорий";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деятельность подразделения (организации), научно-технические и практические вопросы в соответствующей области знаний исходя из задач и функций организации и сферы деятельности подразделения, а также смежные с основной деятельностью, отечественный и зарубежный опыт по решению вопросов, входящих в компетенцию подразделения, основы трудового, гражданского, административного и уголовного законодательства, экономику, организацию труда и управления, современные средства коммуникации и связи, вычислительной техники, правила их эксплуатации, правила внутреннего трудового распорядка, требования по охране труда и пожарной безопасности.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квалификации: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 и (или) бакалавр, магистратура, доктор философии PhD, доктор по профилю по следующим направлениям: гидрогеолог, водные ресурсы и водопользование, инженер гидротехник, мелиорация, рекультивация и охрана земель, инженер по мелиорации; стаж работы по направлению профессиональной деятельности не менее 3 (трех) лет. </w:t>
      </w:r>
    </w:p>
    <w:bookmarkEnd w:id="256"/>
    <w:bookmarkStart w:name="z27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Должности специалистов</w:t>
      </w:r>
    </w:p>
    <w:bookmarkEnd w:id="257"/>
    <w:bookmarkStart w:name="z27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Агрохимик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Должностные обязанности: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годовой план работ по почвенно-солевой съемке орошаемых земель;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агрохимические мероприятия, направленные на повышение плодородия почвы и увеличение урожайности сельскохозяйственных культур;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изучает биологические особенности возделываемых растений, почвенно-климатические условия хозяйства, эффективность использования органических и минеральных удобрений, средств химической защиты, способы их применения и определяет на каких участках, в какие сроки и в какой мере должны применяться удобрения и другие химические средства;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севооборотов, планов потребности и использования удобрений и химических средств;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составление агрохимических картограмм, ежегодно по периодам работ проводит их корректировку на основе анализа почвенных образцов по отдельным сельскохозяйственным угодьям;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планов производства продукции отдельными хозяйственными подразделениями;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заготовку и хранение, а также внесение в почву удобрений в соответствии с установленными нормами;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механизации при внесении удобрений и передового опыта организации этих работ;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проб почвы, кормов, продукции растениеводства, минеральных, органических удобрений и других материалов;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работниками агрохимической лаборатории физико-химических исследований, экспресс-анализов, проводит апробацию новых методов химического анализа, подготовку лабораторных установок, приборов и оборудования к работе;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расчеты и математическую и статистическую обработку данных анализа;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опытную работу с удобрениями и химическими средствами защиты растений, несет ответственность за содержание сверхдопустимых вредных веществ продукции растениеводства, качество производимой продукции;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исследование состояния почв и растений, разработку мероприятий по повышению плодородия и качества урожая, а также составление планов применения удобрений и агрохимикатов, за проведение агрохимического обследования земель, составления агрохимических карт и контрольза соблюдением регламентов внесения удобрений, чтобы оптимизировать сельскохозяйственное производство;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по охране окружающей среды, правил и норм безопасности и охраны труда.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карантине растений";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защите растений";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семеноводстве";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государственном регулировании развития агропромышленного комплекса и сельских территорий";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руководящие, нормативные, инструктивные и методические материалы в области агрохимии, почвоведение, агрохимию, технологию лабораторных исследований почв, растительных проб, удобрений, химических материалов, достижения науки и передовой опыт в области применения удобрений, ядохимикатов, гербицидов в сельском хозяйстве, основы экономики, организации труда и управления, основы земельного и трудового законодательства, основы законодательства по охране окружающей среды, правил и норм безопасности и охраны труда.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Требования к квалификации: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агрохимик I категории: высшее образование и (или) бакалавр, магистратура, доктор философии PhD, доктор по профилю по следующему направлениям: растениеводство и/или животноводство и (или) ветеринария и стаж работы на должности агрохимика или агронома II категории не менее 3 (трех) лет;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агрохимик II категории: высшее образование и (или) бакалавр, магистратура, доктор философии PhD, доктор по профилю по следующему направлениям растениеводство и (или) животноводство и (или) ветеринария и стаж работы на должности агрохимика или агронома без категории не менее 1 (одного) года или техническое и профессиональное (среднее специальное, среднее профессиональное) образование по специальности (агрономия) и стаж работы на должности агронома или агрохимика без категории не менее 3 (трех) лет;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агрохимик без категории: высшее образование и (или) бакалавр, магистратура, доктор философии PhD, доктор по профилю по следующему направлениям: растениеводство и (или) животноводство и (или) ветеринария или техническое и профессиональное (среднее специальное, среднее профессиональное) образование по специальности агрономия без предъявления требований к стажу работы.</w:t>
      </w:r>
    </w:p>
    <w:bookmarkEnd w:id="286"/>
    <w:bookmarkStart w:name="z30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Мастер буровых работ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Должностные обязанности: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буровой установкой, выполняет спуско-подъемные работы при бурении и текущем ремонте наблюдательных скважин;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монтаж, демонтаж, перемещение, подготовку к работе, установку и регулирование буровой установки, планировку и расчистку площадки для ее установки;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обслуживание и ремонт бурильного оборудования и инструмента;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подает заявку на необходимое буровое оборудование и прочие;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все сопутствующие работы при бурении и ремонте наблюдательных скважин, обустройство защитного ограждения, бетонирование прискважинной площадки и другие;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уборке рабочего места, приспособлений, инструментов, бурового оборудования, а также по содержанию их в надлежащем состоянии;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охраны труда и техники безопасности;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соблюдение правил охраны труда и техники безопасности;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работу по содержанию и техническому обслуживанию закрепленного автотранспортного средства.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регулирующие деятельность в сфере буровых работ и недропользования; инструкции, технические регламенты, методические и нормативные документы по эксплуатации, техническому обслуживанию и ремонту буровых установок; устройство, принцип действия, правила эксплуатации и технического обслуживания бурового оборудования и механизмов; технологию и порядок проведения буровых работ различных типов (инженерно-геологических, водозаборных, мелиоративных и других); виды и свойства используемых буровых инструментов и материалов; правила техники безопасности, охраны труда, промышленной и пожарной безопасности при бурении; правила внутреннего трудового распорядка.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квалификации: 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образования: техническое и профессиональное образование.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эксплуатация бурового оборудования и установок, буровое дело, строительные, дорожные и мелиоративные машины и оборудование (или иная смежная специальность, связанная с буровыми работами).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машинист буровой установки.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стажу: без предъявления требований к стажу — при наличии соответствующего образования и (при необходимости) допуска (удостоверения по технике безопасности и эксплуатации оборудования).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Техник-буровик станков на воду 5 (пятого) разряда: среднее профессиональное образование и стаж работы бурильщиком 4 (четвертого) разряда не менее 1 (одного) – 2 (двух) лет.</w:t>
      </w:r>
    </w:p>
    <w:bookmarkEnd w:id="309"/>
    <w:bookmarkStart w:name="z32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Техник-буровик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Должностные обязанности: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буровых работах при разведке и эксплуатации водных скважин;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обслуживает буровое оборудование и инструмент;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техническую документацию по буровым работам;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качество бурения и отбора проб;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соблюдение норм охраны труда и экологической безопасности.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нормативные правовые акты Республики Казахстан, регламентирующие производственно-техническую деятельность предприятия (организации); основы бурения и гидрогеологии; технологию бурения скважин на воду; правила эксплуатации бурового оборудования; правила и нормы по охране труда, промышленной безопасности, пожарной безопасности и охране окружающей среды; основы трудового, административного и гражданского законодательства; правила внутреннего трудового распорядка. 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Требования к квалификации: среднее специальное образование по специальности "бурение скважин" или смежным направлениям; стаж работы в области буровых работ не менее 1 года.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Техник-буровик станков на воду 5 (пятого) разряда: среднее профессиональное образование и стаж работы бурильщиком 4 (четвертого) разряда не менее 1-2 (одного – двух) лет.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Техник-буровик станков на воду 4 (четвертого) разряда: среднее профессиональное образование или начальное профессиональное + повышение квалификации, стаж работы бурильщиком 3 (третьего) разряда не менее 1 (одного) года. 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Техник-буровик станков на воду 3 (третьего) разряда: начальное профессиональное образование или обучение на производстве без предъявления требований к стажу.</w:t>
      </w:r>
    </w:p>
    <w:bookmarkEnd w:id="327"/>
    <w:bookmarkStart w:name="z34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Геодезист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Должностные обязанности: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геодезические измерения и съемку для водохозяйственных объектов;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делает разбивку и вынос в натуру проектных решений;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деформаций сооружений (плотин, каналов и других);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полевые журналы и обработку данных;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инженерных изысканиях и кадастровых работах;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инженерно-технические работы (измерения, разбивка объектов, мониторинг) и документационное обеспечение (подготовка карт, планов и отчетов), за состояние оборудования, соблюдение нормативных требований и безопасность на объекте.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производственно-техническую деятельность предприятия (организации); основы топографии, картографии, геодезии и маркшейдерства, методы использования геодезических приборов (тахеометры, нивелиры, GPS-приемники), нормативные документы в области геодезии и землеустройства; правила и нормы по охране труда, промышленной безопасности, пожарной безопасности и охране окружающей среды; основы трудового, административного и гражданского законодательства; правила внутреннего трудового распорядка.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Требования к квалификации: среднее специальное или высшее образование по специальности геодезия и картография и стаж работы в области геодезических работ не менее 1 (одного) года.</w:t>
      </w:r>
    </w:p>
    <w:bookmarkEnd w:id="344"/>
    <w:bookmarkStart w:name="z36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Гидрогеолог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Должностные обязанности:</w:t>
      </w:r>
    </w:p>
    <w:bookmarkEnd w:id="346"/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годовых планов работ по объектам мониторинга;</w:t>
      </w:r>
    </w:p>
    <w:bookmarkEnd w:id="347"/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нормативных и методических документов, касающихся ведения мониторинга орошаемых земель;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годовых планов работ по объектам мониторинга;</w:t>
      </w:r>
    </w:p>
    <w:bookmarkEnd w:id="349"/>
    <w:bookmarkStart w:name="z3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полевых гидрогеологических работ;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камеральную обработку полевых материалов и участвует в работе по созданию цифровых, картографических материалов и формированию банка данных мониторинга;</w:t>
      </w:r>
    </w:p>
    <w:bookmarkEnd w:id="351"/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формировании бюджетных заявок, обеспечивает подготовку расчетов и обоснований к ним.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тематических и производственных отчетов, рекомендаций, семинаров, тренингов и статей;</w:t>
      </w:r>
    </w:p>
    <w:bookmarkEnd w:id="353"/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своевременное и качественное выполнение полевых гидрогеологических наблюдений и их камеральную обработку.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55"/>
    <w:bookmarkStart w:name="z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356"/>
    <w:bookmarkStart w:name="z3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357"/>
    <w:bookmarkStart w:name="z37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358"/>
    <w:bookmarkStart w:name="z3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359"/>
    <w:bookmarkStart w:name="z3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Республике Казахстан;</w:t>
      </w:r>
    </w:p>
    <w:bookmarkEnd w:id="360"/>
    <w:bookmarkStart w:name="z3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361"/>
    <w:bookmarkStart w:name="z3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362"/>
    <w:bookmarkStart w:name="z3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подзаконные нормативные правовые акты Республики Казахстан, руководящие, инструктивные, нормативные и методические материалы по вопросам мелиорации, технологий производства мелиоративных и культурно-технических работ, достижения науки и передового опыта в области мелиоративных работ и использования мелиорированных земель, основы земельного законодательства, основы трудового законодательства, правила внутреннего трудового распорядка, правила по охране труда и пожарной безопасности.</w:t>
      </w:r>
    </w:p>
    <w:bookmarkEnd w:id="363"/>
    <w:bookmarkStart w:name="z3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Требования к квалификации: Специалистгидрогеолог высшей категории: высшее образование и (или) бакалавр, магистр, доктор философии PhD, доктор по профилю по следующей специальности гидрогеология и стаж работы в должности специалистагидрогеолога I категории не менее 2 (двух) лет;</w:t>
      </w:r>
    </w:p>
    <w:bookmarkEnd w:id="364"/>
    <w:bookmarkStart w:name="z3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Специалистгидрогеолог I категории: высшее образование и (или) бакалавр, магистр, доктор философии PhD, доктор по профилю по следующей специальности гидрогеология и стаж работы в должности специалиста гидрогеолога II категории не менее 1 (одного) года;</w:t>
      </w:r>
    </w:p>
    <w:bookmarkEnd w:id="365"/>
    <w:bookmarkStart w:name="z3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Специалистгидрогеолог II категории: высшее образование и (или) бакалавр, магистр, PhD, доктор по профилю по следующей специальности гидрогеология и стаж работы в должности специалиста без категории не менее 1 (одного) года;</w:t>
      </w:r>
    </w:p>
    <w:bookmarkEnd w:id="366"/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Специалистгидрогеолог без категории: высшее образование и (или) бакалавр, магистр, PhD, доктор по профилю по следующей специальности, без предъявления требований к стажу работы.</w:t>
      </w:r>
    </w:p>
    <w:bookmarkEnd w:id="367"/>
    <w:bookmarkStart w:name="z38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Техник-гидрогеолог</w:t>
      </w:r>
    </w:p>
    <w:bookmarkEnd w:id="368"/>
    <w:bookmarkStart w:name="z3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Должностные обязанности:</w:t>
      </w:r>
    </w:p>
    <w:bookmarkEnd w:id="369"/>
    <w:bookmarkStart w:name="z3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полевых гидрогеологических работ и изысканий;</w:t>
      </w:r>
    </w:p>
    <w:bookmarkEnd w:id="370"/>
    <w:bookmarkStart w:name="z3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камеральную обработку полевых материалов и участвует в работе по созданию цифровых, картографических материалов и формированию банка данных мониторинга;</w:t>
      </w:r>
    </w:p>
    <w:bookmarkEnd w:id="371"/>
    <w:bookmarkStart w:name="z3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техники безопасности и охраны труда при выполнении гидрогеологических работ;</w:t>
      </w:r>
    </w:p>
    <w:bookmarkEnd w:id="372"/>
    <w:bookmarkStart w:name="z3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своевременное и качественное проведение полевых гидрогеологических работ и изысканий.</w:t>
      </w:r>
    </w:p>
    <w:bookmarkEnd w:id="373"/>
    <w:bookmarkStart w:name="z3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74"/>
    <w:bookmarkStart w:name="z3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375"/>
    <w:bookmarkStart w:name="z3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376"/>
    <w:bookmarkStart w:name="z3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377"/>
    <w:bookmarkStart w:name="z3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подзаконные нормативные правовые акты Республики Казахстан, руководящие, инструктивные, нормативные и методические материалы по вопросам проведения мониторинга и гидрогеологических работ, бурения скважин, основы трудового законодательства, правила внутреннего трудового распорядка, правила по охране труда и пожарной безопасности.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квалификации: 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Техник-гидрогеолог высшей категории: средне-специальное техническое образование по специальности "гидрогеология" и стаж работы в должности техника-гидрогеолога I категории не менее 1 (одного) года.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Техник-гидрогеолог I категории: средне-специальное образование по специальности "гидрогеология" и стаж работы в должности техника-гидрогеолога II категории не менее 1 (одного) года. 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Техник-гидрогеолог II категории: средне-специальное образование по специальности "гидрогеология" и стаж работы в должности техника-гидрогеолога без категории не менее 1 (одного) года.</w:t>
      </w:r>
    </w:p>
    <w:bookmarkEnd w:id="383"/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Техник-гидрогеолог без категории: средне-специальное техническое образование по профильной специальности, без предъявления требований к стажу работы.</w:t>
      </w:r>
    </w:p>
    <w:bookmarkEnd w:id="384"/>
    <w:bookmarkStart w:name="z40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Гидротехник</w:t>
      </w:r>
    </w:p>
    <w:bookmarkEnd w:id="385"/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Должностные обязанности: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полевых мелиоративных работ;</w:t>
      </w:r>
    </w:p>
    <w:bookmarkEnd w:id="387"/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мелиоративного состояния орошаемых земель, технического состояния гидромелиоративных систем и гидротехнических сооружений, систем открытого и закрытого горизонтального дренажа, развития негативных процессов на оросительных и коллекторно-дренажных каналах, оценивает эффективность работы дренажа;</w:t>
      </w:r>
    </w:p>
    <w:bookmarkEnd w:id="388"/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замеры расходов коллекторно-дренажного стока на оросительных системах;</w:t>
      </w:r>
    </w:p>
    <w:bookmarkEnd w:id="389"/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отбирает пробы поверхностных вод из оросительных каналов и коллекторно-дренажной сети;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камеральную обработку результатов полевых работ;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метрологической поверки средств измерений и водомерных постов;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инвентаризации оросительных систем;</w:t>
      </w:r>
    </w:p>
    <w:bookmarkEnd w:id="393"/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корректировке планов водопользования, оросительных и поливных норм;</w:t>
      </w:r>
    </w:p>
    <w:bookmarkEnd w:id="394"/>
    <w:bookmarkStart w:name="z4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во внедрении водосберегающих технологий и совершенствовании средств водоучета на оросительных системах;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тематических отчетов;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своевременное и качественное выполнение всех полевых работ и камеральную обработку результатов изысканий.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Республике Казахстан;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405"/>
    <w:bookmarkStart w:name="z4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подзаконные нормативные правовые акты Республики Казахстан, нормативные документы в области технической эксплуатации гидромелиоративных систем и гидротехнических сооружений, положения государственной системы технического регулирования и стандартизации средств измерений и приборов по водоучету, общие нормы, правила и характеристики, поверку средств измерений, основы трудового законодательства, правила по охране труда и противопожарной безопасности.</w:t>
      </w:r>
    </w:p>
    <w:bookmarkEnd w:id="406"/>
    <w:bookmarkStart w:name="z4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Требования к квалификации:</w:t>
      </w:r>
    </w:p>
    <w:bookmarkEnd w:id="407"/>
    <w:bookmarkStart w:name="z4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инженер-гидротехник (гидротехник) высшей категории: высшее и (или) послевузовское образование по следующей специальности (гидромелиорация, специалист по водным ресурсам и водопользованию) и стаж работы в должности инженер-гидротехник (гидротехник) первой категории не менее 2 (двух) лет;</w:t>
      </w:r>
    </w:p>
    <w:bookmarkEnd w:id="408"/>
    <w:bookmarkStart w:name="z4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инженер-гидротехник (гидротехник) I категории: высшее и (или) послевузовское образование по следующей специальности (гидромелиорация, специалист по водным ресурсам и водопользованию) и стаж работы в должности инженер-гидротехник (гидротехник) второй категории не менее 2 (двух) лет;</w:t>
      </w:r>
    </w:p>
    <w:bookmarkEnd w:id="409"/>
    <w:bookmarkStart w:name="z4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инженер-гидротехник (гидротехник) II категории: высшее и (или) послевузовское образование по специальности (гидромелиорация, специалист по водным ресурсам и водопользованию) и стаж работы в должности инженер-гидротехник (гидротехник) без категории не менее 1 (одного) года;</w:t>
      </w:r>
    </w:p>
    <w:bookmarkEnd w:id="410"/>
    <w:bookmarkStart w:name="z4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инженер-гидротехник (гидротехник) без категории: высшее и (или) послевузовское образование по следующей специальности (гидромелиорация, специалист по водным ресурсам и водопользованию) или техническое образование по специальности (гидромелиорация, мелиорация и рекультивация земель, гидрология) без предъявления требований к стажу работы.</w:t>
      </w:r>
    </w:p>
    <w:bookmarkEnd w:id="411"/>
    <w:bookmarkStart w:name="z42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Техник-гидротехник</w:t>
      </w:r>
    </w:p>
    <w:bookmarkEnd w:id="412"/>
    <w:bookmarkStart w:name="z4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Должностные обязанности: </w:t>
      </w:r>
    </w:p>
    <w:bookmarkEnd w:id="413"/>
    <w:bookmarkStart w:name="z4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нормативных и методических документов, касающихся ведения мониторинга орошаемых земель;</w:t>
      </w:r>
    </w:p>
    <w:bookmarkEnd w:id="414"/>
    <w:bookmarkStart w:name="z4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полевых, изыскательских, камеральных, а также гидрологических и гидрогеологических работ;</w:t>
      </w:r>
    </w:p>
    <w:bookmarkEnd w:id="415"/>
    <w:bookmarkStart w:name="z4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камеральную обработку полевых материалов;</w:t>
      </w:r>
    </w:p>
    <w:bookmarkEnd w:id="416"/>
    <w:bookmarkStart w:name="z4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тематических и производственных отчетов, рекомендаций;</w:t>
      </w:r>
    </w:p>
    <w:bookmarkEnd w:id="417"/>
    <w:bookmarkStart w:name="z4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эксплуатацию, техническое обслуживание, ремонт и обеспечение безопасности гидротехнических сооружений – плотин, водохранилищ, каналов, шлюзов, насосных станций и других объектов, связанных с водой, а также их соответствие Правилам безопасности гидро-технических сооружений и экологическим нормам в рамках полномочий, установленных законодательством Республики Казахстан, включая надзор за соблюдением классов опасности гидро-технических сооружений и предотвращение чрезвычайных ситуаций.</w:t>
      </w:r>
    </w:p>
    <w:bookmarkEnd w:id="418"/>
    <w:bookmarkStart w:name="z4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419"/>
    <w:bookmarkStart w:name="z4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420"/>
    <w:bookmarkStart w:name="z4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421"/>
    <w:bookmarkStart w:name="z4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422"/>
    <w:bookmarkStart w:name="z4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423"/>
    <w:bookmarkStart w:name="z4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подзаконные нормативные правовые акты Республики Казахстан, руководящие, инструктивные, нормативные и методические материалы по вопросам мелиорации, технологий производства мелиоративных и культурно-технических работ, достижения науки и передового опыта в области мелиоративных работ и использования мелиорированных земель, основы земельного законодательства, основы трудового законодательства, правила внутреннего трудового распорядка, правила по охране труда и пожарной безопасности.</w:t>
      </w:r>
    </w:p>
    <w:bookmarkEnd w:id="424"/>
    <w:bookmarkStart w:name="z4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Требования к квалификации:</w:t>
      </w:r>
    </w:p>
    <w:bookmarkEnd w:id="425"/>
    <w:bookmarkStart w:name="z4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Техник-гидротехник высшей категории: средне-специальное техническое образование по специальности "гидротехник" и стаж работы в должности техника-гидротехника I категории не менее 1 (одного) года.</w:t>
      </w:r>
    </w:p>
    <w:bookmarkEnd w:id="426"/>
    <w:bookmarkStart w:name="z4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Техник-гидротехник I категории: средне-специальное образование по специальности "гидротехник" и стаж работы в должности техника-гидротехника II категории не менее 1 (одного) года. </w:t>
      </w:r>
    </w:p>
    <w:bookmarkEnd w:id="427"/>
    <w:bookmarkStart w:name="z4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Техник-гидротехник II категории: средне-специальное образование по специальности "гидротехник" и стаж работы в должности техника-гидротехника без категории не менее 1 (одного) года.</w:t>
      </w:r>
    </w:p>
    <w:bookmarkEnd w:id="428"/>
    <w:bookmarkStart w:name="z4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Техник-гидротехник без категории: средне-специальное техническое образование по профильной специальности, без предъявления требований к стажу работы.</w:t>
      </w:r>
    </w:p>
    <w:bookmarkEnd w:id="429"/>
    <w:bookmarkStart w:name="z44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Гидролог</w:t>
      </w:r>
    </w:p>
    <w:bookmarkEnd w:id="430"/>
    <w:bookmarkStart w:name="z4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Должностные обязанности:</w:t>
      </w:r>
    </w:p>
    <w:bookmarkEnd w:id="431"/>
    <w:bookmarkStart w:name="z4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годовых планов работ по объектам мониторинга;</w:t>
      </w:r>
    </w:p>
    <w:bookmarkEnd w:id="432"/>
    <w:bookmarkStart w:name="z4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нормативных и методических документов, касающихся ведения мониторинга орошаемых земель;</w:t>
      </w:r>
    </w:p>
    <w:bookmarkEnd w:id="433"/>
    <w:bookmarkStart w:name="z4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годовых планов работ по объектам мониторинга;</w:t>
      </w:r>
    </w:p>
    <w:bookmarkEnd w:id="434"/>
    <w:bookmarkStart w:name="z4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полевых гидрологических работ;</w:t>
      </w:r>
    </w:p>
    <w:bookmarkEnd w:id="435"/>
    <w:bookmarkStart w:name="z4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созданию цифровых, картографических материалов и формированию банка данных мониторинга;</w:t>
      </w:r>
    </w:p>
    <w:bookmarkEnd w:id="436"/>
    <w:bookmarkStart w:name="z4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формировании бюджетных заявок, обеспечивает подготовку расчетов и обоснований к ним;</w:t>
      </w:r>
    </w:p>
    <w:bookmarkEnd w:id="437"/>
    <w:bookmarkStart w:name="z4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тематических и производственных отчетов, рекомендаций, семинаров, тренингов и статей;</w:t>
      </w:r>
    </w:p>
    <w:bookmarkEnd w:id="438"/>
    <w:bookmarkStart w:name="z4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своевременное и качественное выполнение полевых гидрологических работ и их камеральную обработку.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442"/>
    <w:bookmarkStart w:name="z4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443"/>
    <w:bookmarkStart w:name="z4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444"/>
    <w:bookmarkStart w:name="z4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445"/>
    <w:bookmarkStart w:name="z4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регламентирующие деятельность подразделения (организации), научно-технические и практические вопросы в соответствующей области знаний исходя из задач и функций организации и сферы деятельности подразделения, а также смежные с основной деятельностью, отечественный и зарубежный опыт по решению вопросов, входящих в компетенцию подразделения, основы трудового, гражданского, административного и уголовного законодательства, экономику, организацию труда и управления, современные средства коммуникации и связи, вычислительной техники, правила их эксплуатации, правила внутреннего трудового распорядка, требования по охране труда и пожарной безопасности.</w:t>
      </w:r>
    </w:p>
    <w:bookmarkEnd w:id="446"/>
    <w:bookmarkStart w:name="z46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Требования к квалификации:</w:t>
      </w:r>
    </w:p>
    <w:bookmarkEnd w:id="447"/>
    <w:bookmarkStart w:name="z4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Гидролог высшей категории:</w:t>
      </w:r>
    </w:p>
    <w:bookmarkEnd w:id="448"/>
    <w:bookmarkStart w:name="z4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и (или) бакалавр, магистратура, доктор философии PhD, доктор по профилю по следующему направлению гидрология, водные ресурсы, гидрометеорология или смежным специальностям и стаж работы на должности гидролога II категории не менее 2 (двух) лет;</w:t>
      </w:r>
    </w:p>
    <w:bookmarkEnd w:id="449"/>
    <w:bookmarkStart w:name="z4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Гидролог I категории: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(и (или) бакалавр, магистратура, доктор философии PhD, доктор по профилю) по направлению гидрология, водные ресурсы, гидрометеорология или смежным специальностям и стаж работы на должности гидролога II категории не менее 2 (двух) лет;</w:t>
      </w:r>
    </w:p>
    <w:bookmarkEnd w:id="451"/>
    <w:bookmarkStart w:name="z4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гидролог II категории:</w:t>
      </w:r>
    </w:p>
    <w:bookmarkEnd w:id="452"/>
    <w:bookmarkStart w:name="z4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(и (или) бакалавр, магистратура, доктор философии PhD, доктор по профилю) по направлению гидрология, водные ресурсы, гидрометеорология или смежным специальностям и стаж работы на должности гидролога без категории не менее 1 (одного) года;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гидролог без категории: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(и (или) бакалавр, магистратура, доктор философии PhD, доктор по профилю) по направлению гидрология, водные ресурсы, гидрометеорология или смежным специальностям без предъявления требований к стажу работы.</w:t>
      </w:r>
    </w:p>
    <w:bookmarkEnd w:id="455"/>
    <w:bookmarkStart w:name="z473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Инженер по безопасности и охране труда</w:t>
      </w:r>
    </w:p>
    <w:bookmarkEnd w:id="456"/>
    <w:bookmarkStart w:name="z4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Должностные обязанности:</w:t>
      </w:r>
    </w:p>
    <w:bookmarkEnd w:id="457"/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правильность эксплуатации электроприборов, транспорта и буровых агрегатов, механизмов и оборудования;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вводные инструктажи по охране труда со всеми вновь принимаемыми на работу, командированными, студентами, прибывшими на производственную практику;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вводные и повторные инструктажи работников по технике безопасности, подготавливает заявки и осуществляет контроль выдачи спецодежды и других средств индивидуальной защиты;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оповещение и информирование работников о чрезвычайных ситуациях и положениях;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и представляет в установленном порядке отчетные данные о работе штаба ЧС и ГО;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предписания органов государственного надзора и контроля за соблюдением действующих норм, правил, инструкций, стандартов по вопросам ЧС и ГО.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ежегодного производственного отчета по разделу ТБ;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безопасные условия труда, выполнение действующего законодательства, инструкций, правил и норм по охране труда и техники безопасности, производственной санитарии, противопожарной защите.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кодекс Республики Казахстан;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коррупции",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акты, методические материалы по вопросам охраны труда; производственную и организационную структуру учреждения; имеющееся оборудование и принципы его работы; методы изучения условий труда на рабочих местах; организацию труда работы по охране труда; основы экономики и организацию производства, труда и управления; порядок проведения расследования несчастных случаев; основы трудового законодательства; правила эксплуатации оргтехники, работу на компьютере; правила и нормы охраны труда, производственной санитарии, техники безопасности и противопожарной защиты.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Требования к квалификации: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образования: высшее образование, специальность: безопасность труда, охрана труда, техническая безопасность или смежные направления, требования к стажу: без предъявления требований к стажу — при наличии соответствующего образования и (при необходимости) допуска (удостоверения по технике безопасности и эксплуатации оборудования).</w:t>
      </w:r>
    </w:p>
    <w:bookmarkEnd w:id="473"/>
    <w:bookmarkStart w:name="z49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Специалист по мелиорации, рекультивации и охране земель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Должностные обязанности: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перспективных и годовых планов по использованию мелиорированных земель;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планы строительства и реконструкции оросительных, осушительных и обводнительных систем, проведения культурно-технических работ на землях, не требующих осушения, и обеспечивает их выполнение;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проектно-сметной документации на ремонт внутрихозяйственной, оросительной, осушительной, обводнительной сети, привлекает к ее разработке специализированные проектные организации;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ремонт и очистку внутрихозяйственной мелиоративной сети в целях поддержания ее в постоянной технической исправности;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приемке в эксплуатацию мелиоративных земель, а также работ по ускоренному улучшению земель;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мелиоративной сети и гидротехнических сооружений;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хранение и эксплуатацию мелиоративных машин и поливочной техники в соответствии с соблюдением действующих норм и правил;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законодательства по охране окружающей среды;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своевременное и качественное выполнение полевых мелиоративных работ и их камеральную обработку.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Республике Казахстан;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подзаконные нормативные правовые акты Республики Казахстан, руководящие, инструктивные, нормативные и методические материалы по вопросам мелиорации, технологий производства мелиоративных и культурно-технических работ, достижения науки и передового опыта в области мелиоративных работ и использования мелиорированных земель, основы земельного законодательства, основы трудового законодательства, правила внутреннего трудового распорядка, правила по охране труда и пожарной безопасности.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квалификации: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мелиорации, рекультивации и охране земель высшей категории: высшее образование и (или) бакалавр, магистр, доктор философии PhD, доктор по профилю) по следующей специальности (мелиорация, рекультивация и охрана земель) и стаж работы в должности специалист по мелиорации первой категории не менее 2 (двух) лет;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мелиорации, рекультивации и охране земель I категории: высшее образование и (или) бакалавр, магистр, доктор философии PhD, доктор по профилю по следующей специальности (мелиорация, рекультивация и охрана земель) и стаж работы в должности специалист по мелиорации второй категории не менее 2 (двух) лет;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мелиорации, рекультивации и охране земель II категории: высшее образование (и (или) бакалавр, магистр, доктор философии PhD, доктор по профилю) по специальности (мелиорация, рекультивация и охрана земель) и стаж работы в должности специалист по мелиорации без категории не менее 1 (одного) года;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мелиорации, рекультивации и охране земель без категории: высшее образование и (или) бакалавр, магистр, доктор философии PhD, доктор по профилю) по специальности (мелиорация, рекультивация и охрана земель) без предъявления требований к стажу работы.</w:t>
      </w:r>
    </w:p>
    <w:bookmarkEnd w:id="498"/>
    <w:bookmarkStart w:name="z51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Инженер-программист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Должностные обязанности: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установку и сопровождение программного обеспечения;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неисправности техники, ошибки пользователей и программного обеспечения;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предложения по модернизации компьютерной техники, программного обеспечения, сетевого оборудования, антивирусных программ;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 и графиков работ по техническому обслуживанию и ремонту оборудования;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тестовые проверки и профилактические осмотры оборудования с целью своевременного обнаружения неисправностей и их ликвидации;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бюджетных заявок, плана государственных закупок;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бесперебойную работу компьютерной техники, локальных сетей, сетевых устройств и используемого программного обеспечения.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"Об информатизации";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"Об электронном документе и электронной цифровой подписи";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нормативные правовые акты Республики Казахстан, регулирующие деятельность в сфере информационных технологий и цифровизации; 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языки программирования и их применение в профессиональной деятельности: принципы построения и функционирования программных систем, баз данных, серверов и клиент-серверных приложений; технологии веб-разработки, системной и прикладной разработки, а также разработки мобильных приложений (при необходимости); средства и методы тестирования, отладки, интеграции и сопровождения программного обеспечения; стандарты, регламенты и методические рекомендации по разработке и сопровождению ПО; основы информационной безопасности и защиты данных; правила ведения проектной и технической документации; правила внутреннего трудового распорядка;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образования: техническое и профессиональное образование.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информационные системы, программное обеспечение, прикладная информатика, вычислительная техника и программное обеспечение (или иная смежная специальность в области информационных технологий) Квалификация: инженер-программист.</w:t>
      </w:r>
    </w:p>
    <w:bookmarkEnd w:id="518"/>
    <w:bookmarkStart w:name="z53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Инженер-геофизик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Должностные обязанности: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полевые геофизические исследования (каротажные работы в скважинах, электроразведка и другое);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и интерпретирует полученные данные с использованием специализированного программного обеспечения;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технической документации и отчетов по результатам исследований;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проектировании геофизических работ;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обслуживает и настраивает геофизические оборудования;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другими специалистами (гидрогеологами, гидротехниками, гидрологами и другими);</w:t>
      </w:r>
    </w:p>
    <w:bookmarkEnd w:id="526"/>
    <w:bookmarkStart w:name="z54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проведение геофизических исследований (включая скважанные), анализ полученных данных, составление геологических отчетов, контроль качества работ, а также разработку и внедрение методик геофизических исследований.</w:t>
      </w:r>
    </w:p>
    <w:bookmarkEnd w:id="527"/>
    <w:bookmarkStart w:name="z54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528"/>
    <w:bookmarkStart w:name="z54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529"/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530"/>
    <w:bookmarkStart w:name="z5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531"/>
    <w:bookmarkStart w:name="z5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532"/>
    <w:bookmarkStart w:name="z5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533"/>
    <w:bookmarkStart w:name="z55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534"/>
    <w:bookmarkStart w:name="z55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нормативные правовые акты Республики Казахстан, регламентирующие производственно-техническую деятельность предприятия (организации); основы геофизики и гидрогеологии, методы полевых и камеральных геофизических работ, правила эксплуатации геофизических приборов, правила и нормы по охране труда, промышленной безопасности, пожарной безопасности и охране окружающей среды; основы трудового, административного и гражданского законодательства; правила внутреннего трудового распорядка. </w:t>
      </w:r>
    </w:p>
    <w:bookmarkEnd w:id="535"/>
    <w:bookmarkStart w:name="z5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Требования к квалификации:</w:t>
      </w:r>
    </w:p>
    <w:bookmarkEnd w:id="536"/>
    <w:bookmarkStart w:name="z5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специальности геофизика и стаж работы в области геофизических исследований не менее 2 (двух) лет.</w:t>
      </w:r>
    </w:p>
    <w:bookmarkEnd w:id="537"/>
    <w:bookmarkStart w:name="z555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Инженер-топограф</w:t>
      </w:r>
    </w:p>
    <w:bookmarkEnd w:id="538"/>
    <w:bookmarkStart w:name="z5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Должностные обязанности:</w:t>
      </w:r>
    </w:p>
    <w:bookmarkEnd w:id="539"/>
    <w:bookmarkStart w:name="z5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топографические съемки и измерения на местности;</w:t>
      </w:r>
    </w:p>
    <w:bookmarkEnd w:id="540"/>
    <w:bookmarkStart w:name="z5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 обновляет топографические карты и планы; </w:t>
      </w:r>
    </w:p>
    <w:bookmarkEnd w:id="541"/>
    <w:bookmarkStart w:name="z5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обрабатывает данные с использованием ГИС-технологий и CAD-программ;</w:t>
      </w:r>
    </w:p>
    <w:bookmarkEnd w:id="542"/>
    <w:bookmarkStart w:name="z5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отчетов и проектной документации;</w:t>
      </w:r>
    </w:p>
    <w:bookmarkEnd w:id="543"/>
    <w:bookmarkStart w:name="z5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качество выполненных работ;</w:t>
      </w:r>
    </w:p>
    <w:bookmarkEnd w:id="544"/>
    <w:bookmarkStart w:name="z5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инженерных изысканиях для водохозяйственных объектов;</w:t>
      </w:r>
    </w:p>
    <w:bookmarkEnd w:id="545"/>
    <w:bookmarkStart w:name="z5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осуществление поиска и подбора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сервисов, определение степени изученности исследуемой территории выполнения инженерных изысканий и возможность использования этих материалов (с учетом срока их давности) для решения соответствующих задач, выполнения геодезических работ при инженерно-геодезических изысканиях и нормативно-технические и руководящие документы в области производства топографо-геодезических работ.</w:t>
      </w:r>
    </w:p>
    <w:bookmarkEnd w:id="546"/>
    <w:bookmarkStart w:name="z5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547"/>
    <w:bookmarkStart w:name="z5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548"/>
    <w:bookmarkStart w:name="z5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549"/>
    <w:bookmarkStart w:name="z5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550"/>
    <w:bookmarkStart w:name="z5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551"/>
    <w:bookmarkStart w:name="z5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552"/>
    <w:bookmarkStart w:name="z5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553"/>
    <w:bookmarkStart w:name="z5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нормативные правовые акты Республики Казахстан, регламентирующие производственно-техническую деятельность предприятия (организации); основы топографии, картографии и геодезии, современные методы топографической съемки (тахеометрия, GPS- технологии и др.), программное обеспечение для ГИС (ArcGIS, QGIS) и CAD (AutoCAD), нормативные документы в области геодезии и землеустройства; правила и нормы по охране труда, промышленной безопасности, пожарной безопасности и охране окружающей среды; основы трудового, административного и гражданского законодательства; правила внутреннего трудового распорядка. </w:t>
      </w:r>
    </w:p>
    <w:bookmarkEnd w:id="554"/>
    <w:bookmarkStart w:name="z5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Требования к квалификации: высшее образование по специальности геодезия и картография, земельный кадастр и землеустройство; стаж работы в области топографо-геодезических работ не менее 2 (двух) лет.</w:t>
      </w:r>
    </w:p>
    <w:bookmarkEnd w:id="555"/>
    <w:bookmarkStart w:name="z573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Комендант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Должностные обязанности: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работах по содержанию зданий, а также относящихся к ним строений и окружающей территории в надлежащем порядке;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уборки и следит за соблюдением чистоты во внутренних помещениях здания;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сбор заявок на отпуск со склада канцелярских и хозяйственных товаров предназначенных для административно-управленческого персонала;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периодический осмотр технического состояния дверей, окон, замков, жалюзи, помещений и зданий;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 выдает работникам организации канцелярские принадлежности подсобным рабочим и уборщикам инвентарь, предметы хозяйственного обслуживания и осуществляет соответствующий учетҢ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сохранностью и содержание в исправном состоянии имущества, находящегося в его ведении.</w:t>
      </w:r>
    </w:p>
    <w:bookmarkEnd w:id="563"/>
    <w:bookmarkStart w:name="z5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 организации; нормативные правовые акты и иные документы, регулирующие порядок эксплуатации зданий, помещений и инженерных систем;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квалификации: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образования: техническое и профессиональное или среднее специальное образование. Специальность: организация эксплуатации зданий и сооружений, техническое обслуживание и ремонт оборудования, менеджмент, иные смежные специальности, связанные с администрированием, эксплуатацией объектов и хозяйственным обслуживанием. Квалификация: комендант (или специалист по административно-хозяйственной части). Стаж работы: без предъявления требований к стажу – при наличии профильного образования; при отсутствии профильного образования – стаж работы не менее 1 года в сфере административно-хозяйственной деятельности.</w:t>
      </w:r>
    </w:p>
    <w:bookmarkEnd w:id="570"/>
    <w:bookmarkStart w:name="z588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Заведующий складом</w:t>
      </w:r>
    </w:p>
    <w:bookmarkEnd w:id="571"/>
    <w:bookmarkStart w:name="z5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Должностные обязанности: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склада по приему, хранению и отпуску товарно-материальных ценностей;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инвентаризации товарно-материальных ценностей;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бухгалтерский учет складских операций и установленной отчетности;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сохранностью складируемых товарно-материальных ценностей, соблюдение режимов хранения, порядка оформления и сдачи бухгалтерских документов.</w:t>
      </w:r>
    </w:p>
    <w:bookmarkEnd w:id="576"/>
    <w:bookmarkStart w:name="z5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"О противодействии коррупции"; 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бухгалтерском учҰте и финансовой отчҰтности";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нормативно-технические материалы по вопросам организации складского хозяйства; условия хранения товарно-материальных ценностей; виды, размеры, марки, сортность и иные качественные характеристики товарно-материальных ценностей и нормы их расходы; порядок хранения и складирования товарно-материальных ценностей, положения и инструкции по их учету; основы экономики, организации производства, труда и управления; трудовое законодательство; правила внутреннего трудового распорядка; правила безопасности и охраны труда; требования пожарной безопасности и иные нормативные правовые акты Республики Казахстан, регулирующие складскую и логистическую деятельность; правила приҰма, хранения, перемещения и отпуска товарно-материальных ценностей; нормы складского хранения, учҰта, инвентаризации и отчетности; порядок оформления складской, товаросопроводительной и учетной документации; правила и нормы охраны труда, техники безопасности, противопожарной и санитарной безопасности на складе; основы организации складского хозяйства и логистики; правила эксплуатации складского оборудования и погрузочно-разгрузочных механизмов; правила внутреннего трудового распорядка; основы трудового законодательства и делового общения. Уровень образования: техническое и профессиональное образование, приоритетно – в области логистики, экономики, бухгалтерского учҰта, организации хранения и складского хозяйства.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Квалификационные требования: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средне-специальное или высшее по специальностям: логистика, экономика, бухгалтерский учет, складское хозяйство или смежные. Стаж работы не требуется при наличии соответствующего образования. Специальность: бухгалтерский учҰт и аудит (экономика) складское хозяйство и иные смежные специальности, связанные с логистикой и управлением товарно-материальными ценностями.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стажу: не менее 1 года опыта работы в складской или логистической сфере — либо без предъявления требований к стажу при наличии соответствующего образования и (при необходимости) удостоверений (допусков по технике безопасности и складскому делу).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заведующего складом назначается лицо, имеющее техническое и профессиональное (среднее специальное, среднее профессиональное) образование по соответствующей специальности (квалификации) и специальная подготовка по установленной программе без предъявления требований к стажу работы.</w:t>
      </w:r>
    </w:p>
    <w:bookmarkEnd w:id="586"/>
    <w:bookmarkStart w:name="z604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Механик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Должностные обязанности: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диагностику, технические осмотры бурового оборудования, специальных машин и автотранспортных средств;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проводит техобслуживание специальных машин и автотранспортных средств;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график планово-предупредительного и текущего ремонта техники;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заявки на покупку материалов и запчастей, которые требуются для проведения ремонтных работ транспортных средств;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технические и отчетные документы;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соблюдением всех регламентных процедур бурового оборудования, специальных машин и автотранспортных средств, правил по охране труда и техники безопасности.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подзаконные нормативные правовые акты Республики Казахстан, регулирующие техническую эксплуатацию, ремонт и обслуживание машин, оборудования и транспортных средств; руководящие, инструктивные, нормативные и методические материалы по эксплуатации, техническому обслуживанию автотранспортных средств, бурового оборудования и специальной техники; технические характеристики, устройство, принципы работы, правила эксплуатации и обслуживания машин, механизмов и оборудования, находящихся на балансе организации; современные технологии и методы механизации производственных процессов; порядок ведения технической документации, учета и отчетности по эксплуатации техники; нормы и правила охраны труда, промышленной и пожарной безопасности при работе с техникой и оборудованием; основы трудового законодательства; правила внутреннего трудового распорядка.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Требования к стажу: без предъявления требований к стажу - при наличии соответствующего образования и (при необходимости) допуска (удостоверения по технике безопасности и эксплуатации оборудования).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образования: Техническое и профессиональное образование.</w:t>
      </w:r>
    </w:p>
    <w:bookmarkEnd w:id="601"/>
    <w:bookmarkStart w:name="z619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Специалист по водным ресурсам и водопользованию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Должностные обязанности: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проектировании и эксплуатации водохозяйственных систем, выполняет подготовку расчетов, обоснований и проектно-сметной документации при строительстве и эксплуатации гидротехнических и водохозяйственных сооружений;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водоучет и распределение воды на орошаемых системах;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полевых изысканий по определению исходных данных, необходимых для проектирования объектов водопользования и водоотведения;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мониторингу и оценке состояния водных ресурсов и водохозяйственных систем;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нормативных актов, положений и отчетов по использованию и охране водных объектов;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соблюдения водного законодательства и правил охраны водных ресурсов, контроль за использованием природных вод, участвует в регламентации отношений между водопользователями;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своевременное и качественное выполнение полевых изыскательских работ и их камеральную обработку.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подзаконные нормативные правовые акты Республики Казахстан, нормативные и методические документы в области проведения полевых изыскательских работ, организацию и технологию проведения проходческих работ, достижения науки и передового опыта в области использования водных ресурсов, основные принципы работы и характеристики применяемых измерительных приборов, общие нормы, правила и характеристики, поверку средств измерений, основы трудового законодательства, правила по охране труда и противопожарной безопасности.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Требования к квалификации: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водным ресурсам и водопользованию высшей категории: высшее образование и (или) бакалавр, магистр, доктор философии PhD, доктор по профилю по следующей специальности (водные ресурсы и водопользование) и стаж работы в должности специалиста по водным ресурсам и водопользованию первой категории не менее 2 (двух) лет;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водным ресурсам и водопользованию I категории: высшее образование и (или) бакалавр, магистр, доктор философии PhD, доктор по профилю по следующей специальности (водные ресурсы и водопользование) и стаж работы в должности специалиста по водным ресурсам и водопользованию второй категории не менее 2 (двух) лет;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водным ресурсам и водопользованию II категории: высшее образование и (или) бакалавр, магистр, доктор философии PhD, доктор по профилю по следующей специальности (водные ресурсы и водопользование) и стаж работы в должности специалиста по водным ресурсам и водопользованию без категории не менее 1 (одного) года;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водным ресурсам и водопользованию без категории: высшее образование и (или) бакалавр, магистр, доктор философии PhD, доктор по профилю по следующей специальности водные ресурсы и водопользование) или техническое (среднее специальное) образование по специальности (водные ресурсы и водопользование) без предъявления требований к стажу работы.</w:t>
      </w:r>
    </w:p>
    <w:bookmarkEnd w:id="624"/>
    <w:bookmarkStart w:name="z642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Техник-строитель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Должностные обязанности: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планирование, координацию и надзор за строительными и ремонтными работами в рамках объектов водохозяйственного комплекса;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 проведение строительных и ремонтных работ на водохозяйственных объектах (соблюдение проектной документации, нормативов и требований безопасности);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сроков, бюджета и качества материалов и работ; координирует субподрядчиков и рабочих на объекте;</w:t>
      </w:r>
    </w:p>
    <w:bookmarkEnd w:id="629"/>
    <w:bookmarkStart w:name="z6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инженерами-геофизиками, гидрогеологами, проектными организациями, заказчиками и контролирующими органами;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приемке выполненных работ, подготовке актов освидетельствования и технической документации;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эксплуатацию и техническое состояние инженерных коммуникаций и оборудования на объекте;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охраны труда, промышленной и пожарной безопасности, охраны окружающей среды;</w:t>
      </w:r>
    </w:p>
    <w:bookmarkEnd w:id="633"/>
    <w:bookmarkStart w:name="z65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обеспечение безопасности и охраны труда на объекте, выполнение технических мероприятий по подготовке рабочих мест, проведение инструктажей, а также соблюдение Правил техники безопасности, особенно в части электроустановок и управления рисками, чтобы предотвратить травматизм и несчастные случаи, напрямую отвечая за выполнение этих норм на своем участке работ.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636"/>
    <w:bookmarkStart w:name="z65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"Об архитектурной, градостроительной и строительной деятельности в Республике Казахстан";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иные нормативные правовые акты Республики Казахстан, основные положения и требования технического регулирования при проведении строительных и монтажных работ, знание технологий возведения гидротехнических сооружений, правила эксплуатации строительного оборудования; навыки чтения проектной документации, схем, чертежей, знание нормативной базы по охране труда и природоохранной деятельности; основные методики водохозяйственного проектирования и строительства; основы топографии и геодезии по мере необходимости участников проекта; планирование, организацию труда, контроля качества, ведения документации и отчетности; основы трудового законодательства, правила и нормы охраны труда, производственной санитарии, техники безопасности и противопожарной защиты.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квалификации: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среднее специальное образование по специальности: строительное или гражданское строительство, водохозяйственное строительство, землеустройство, инженерия водных объектов; опыт работы в водохозяйственных проекта не менее 1 (одного) года.</w:t>
      </w:r>
    </w:p>
    <w:bookmarkEnd w:id="642"/>
    <w:bookmarkStart w:name="z660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Почвовед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Должностные обязанности: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почвенному обследованию территорий;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границы почвенных контуров, основные характеристики и свойства почв;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отбор профильных образцов, образцов на кислотность и засоленность;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комплекс планово-картографических материалов, почвенный очерк, аналитический план;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рекомендации по коренному улучшению земель, повышению продуктивности сельскохозяйственных культур в соответствии с потенциальным плодородием почв и по применению удобрений;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технологических регламентов, требований законодательства по охране окружающей среды и рациональному использованию природных ресурсов, правил и норм охраны труда и пожарной безопасности;</w:t>
      </w:r>
    </w:p>
    <w:bookmarkEnd w:id="650"/>
    <w:bookmarkStart w:name="z66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организационно-технологическое руководство в объединении и в хозяйствах района;</w:t>
      </w:r>
    </w:p>
    <w:bookmarkEnd w:id="651"/>
    <w:bookmarkStart w:name="z66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поддержанию и повышению плодородия почв в хозяйствах и обеспечивает их выполнение;</w:t>
      </w:r>
    </w:p>
    <w:bookmarkEnd w:id="652"/>
    <w:bookmarkStart w:name="z67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участвует в агрохимическом обследовании сельскохозяйственных угодий обслуживаемой зоны, отборе образцов почв для анализа;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и своевременность выполнения анализов;</w:t>
      </w:r>
    </w:p>
    <w:bookmarkEnd w:id="654"/>
    <w:bookmarkStart w:name="z67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внедряет в производство достижения науки, передовой опыт и новые методы анализа почв;</w:t>
      </w:r>
    </w:p>
    <w:bookmarkEnd w:id="655"/>
    <w:bookmarkStart w:name="z67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внедрению научно-технической организации труда, эффективному применению действующих положений об оплате труда;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документации, учет и отчетность;</w:t>
      </w:r>
    </w:p>
    <w:bookmarkEnd w:id="657"/>
    <w:bookmarkStart w:name="z67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заключение договоров с хозяйствами, разработке производственных программ, в составлении агрохимических картограмм;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охраны окружающей среды, правил и норм безопасности и охраны труда;</w:t>
      </w:r>
    </w:p>
    <w:bookmarkEnd w:id="659"/>
    <w:bookmarkStart w:name="z6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своевременное и качественное выполнение полевых почвенных работ и их камеральную обработку.</w:t>
      </w:r>
    </w:p>
    <w:bookmarkEnd w:id="660"/>
    <w:bookmarkStart w:name="z67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661"/>
    <w:bookmarkStart w:name="z67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662"/>
    <w:bookmarkStart w:name="z68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Республике Казахстан;</w:t>
      </w:r>
    </w:p>
    <w:bookmarkEnd w:id="663"/>
    <w:bookmarkStart w:name="z68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664"/>
    <w:bookmarkStart w:name="z68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665"/>
    <w:bookmarkStart w:name="z68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666"/>
    <w:bookmarkStart w:name="z68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667"/>
    <w:bookmarkStart w:name="z68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государственном регулировании развития агропромышленного комплекса и сельских территорий";</w:t>
      </w:r>
    </w:p>
    <w:bookmarkEnd w:id="668"/>
    <w:bookmarkStart w:name="z68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руководящие, нормативные, инструктивные и методические материалы по методам проведения мониторинга орошаемых земель и полевых исследований, правила и нормы охраны труда, производственной санитарии, техники безопасности и противопожарной защиты.</w:t>
      </w:r>
    </w:p>
    <w:bookmarkEnd w:id="669"/>
    <w:bookmarkStart w:name="z68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Требования к квалификации:</w:t>
      </w:r>
    </w:p>
    <w:bookmarkEnd w:id="670"/>
    <w:bookmarkStart w:name="z68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почвовед высшей категории: высшее образование и (или) бакалавр, магистратура, доктор философии PhD, доктор по профилю по следующему направлению растениеводство и стаж работы не менее 2 (двух) лет;</w:t>
      </w:r>
    </w:p>
    <w:bookmarkEnd w:id="671"/>
    <w:bookmarkStart w:name="z68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почвовед I категории: высшее образование и (или) бакалавр, магистратура, доктор философии PhD, доктор по профилю по следующему направлению растениеводство и стаж работы не менее 2 (двух) лет;</w:t>
      </w:r>
    </w:p>
    <w:bookmarkEnd w:id="672"/>
    <w:bookmarkStart w:name="z69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почвовед II категории: высшее образование и (или) бакалавр, магистратура, доктор философии PhD, доктор по профилю по следующему направлению растениеводство и стаж работы не менее 1 (одного) лет;</w:t>
      </w:r>
    </w:p>
    <w:bookmarkEnd w:id="673"/>
    <w:bookmarkStart w:name="z69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почвовед без категории: высшее образование и (или) бакалавр, магистратура, доктор философии PhD, доктор по профилю по следующему направлению растениеводство без предъявления требований к стажу работы.</w:t>
      </w:r>
    </w:p>
    <w:bookmarkEnd w:id="674"/>
    <w:bookmarkStart w:name="z692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Химик</w:t>
      </w:r>
    </w:p>
    <w:bookmarkEnd w:id="675"/>
    <w:bookmarkStart w:name="z69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Должностные обязанности:</w:t>
      </w:r>
    </w:p>
    <w:bookmarkEnd w:id="676"/>
    <w:bookmarkStart w:name="z69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лабораторные анализы почв и воды, обработку результатов исследований;</w:t>
      </w:r>
    </w:p>
    <w:bookmarkEnd w:id="677"/>
    <w:bookmarkStart w:name="z69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исследований, экспресс-анализов, проводит апробацию новых методов, подготовку лабораторных установок и оборудования к работе;</w:t>
      </w:r>
    </w:p>
    <w:bookmarkEnd w:id="678"/>
    <w:bookmarkStart w:name="z69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внутреннюю документацию, составление журналов, испытаний проб, рабочих журналов, протоколов испытаний;</w:t>
      </w:r>
    </w:p>
    <w:bookmarkEnd w:id="679"/>
    <w:bookmarkStart w:name="z69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технической эксплуатации испытательного оборудования и средств измерений;</w:t>
      </w:r>
    </w:p>
    <w:bookmarkEnd w:id="680"/>
    <w:bookmarkStart w:name="z69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обслуживает закрепленное за ним оборудование, следит за исправностью оборудования и средств измерений при проведении испытаний;</w:t>
      </w:r>
    </w:p>
    <w:bookmarkEnd w:id="681"/>
    <w:bookmarkStart w:name="z69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составлении отчетов по результатам выполненных исследований;</w:t>
      </w:r>
    </w:p>
    <w:bookmarkEnd w:id="682"/>
    <w:bookmarkStart w:name="z70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своевременное, качественное и достоверное проведение лабораторных испытаний в соответствии с требованиями условий аккредитации.</w:t>
      </w:r>
    </w:p>
    <w:bookmarkEnd w:id="683"/>
    <w:bookmarkStart w:name="z70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684"/>
    <w:bookmarkStart w:name="z70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685"/>
    <w:bookmarkStart w:name="z70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противодействии коррупции";</w:t>
      </w:r>
    </w:p>
    <w:bookmarkEnd w:id="686"/>
    <w:bookmarkStart w:name="z70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языках в Республике Казахстан";</w:t>
      </w:r>
    </w:p>
    <w:bookmarkEnd w:id="687"/>
    <w:bookmarkStart w:name="z70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нормативные правовые акты Республики Казахстан, основные положения и требования технического регулирования и аккредитации, предъявляемые к испытательным лабораториям, испытательное оборудование и средства измерения, правила их эксплуатации, требования нормативных документов на объекты окружающей среды и на методы их испытаний, правила обращения со средствами индивидуальной защиты, обработку, оформление результатов испытаний, нормативные, методические и другие руководящие материалы, указания и инструкции по методам проведения лабораторных исследований, основы трудового законодательства, правила и нормы охраны труда, производственной санитарии, техники безопасности и противопожарной защиты.</w:t>
      </w:r>
    </w:p>
    <w:bookmarkEnd w:id="688"/>
    <w:bookmarkStart w:name="z70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Требования к квалификации.</w:t>
      </w:r>
    </w:p>
    <w:bookmarkEnd w:id="689"/>
    <w:bookmarkStart w:name="z70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690"/>
    <w:bookmarkStart w:name="z70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 высшей категории: высшее образование и (или) бакалавр, магистратура, доктор философии PhD, доктор по профилю и стаж работы в должности первой категории химика не менее 2 (двух) лет;</w:t>
      </w:r>
    </w:p>
    <w:bookmarkEnd w:id="691"/>
    <w:bookmarkStart w:name="z70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 I категории: высшее образование и (или) бакалавр, магистратура, доктор философии PhD, доктор по профилю и стаж работы в должности химика второй категории не менее 1 (одного) года;</w:t>
      </w:r>
    </w:p>
    <w:bookmarkEnd w:id="692"/>
    <w:bookmarkStart w:name="z71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 II категории: высшее образование и (или) бакалавр, магистратура, доктор философии PhD, доктор по профилю и стаж работы в должности химика без категории не менее 1 (одного) года;</w:t>
      </w:r>
    </w:p>
    <w:bookmarkEnd w:id="693"/>
    <w:bookmarkStart w:name="z71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 без категории: высшее образование и (или) бакалавр, магистратура, доктор философии PhD, доктор по профилю по специальности химия без предъявления требований к стажу работы.</w:t>
      </w:r>
    </w:p>
    <w:bookmarkEnd w:id="694"/>
    <w:bookmarkStart w:name="z712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Эколог</w:t>
      </w:r>
    </w:p>
    <w:bookmarkEnd w:id="695"/>
    <w:bookmarkStart w:name="z71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Должностные обязанности:</w:t>
      </w:r>
    </w:p>
    <w:bookmarkEnd w:id="696"/>
    <w:bookmarkStart w:name="z71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годовых планов работ по объектам мониторинга;</w:t>
      </w:r>
    </w:p>
    <w:bookmarkEnd w:id="697"/>
    <w:bookmarkStart w:name="z71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мелиоративного обследования;</w:t>
      </w:r>
    </w:p>
    <w:bookmarkEnd w:id="698"/>
    <w:bookmarkStart w:name="z71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ирригационно-хозяйственные условия орошаемых земель, проводит оценку мелиоративных мероприятий применения удобрений и средств защиты;</w:t>
      </w:r>
    </w:p>
    <w:bookmarkEnd w:id="699"/>
    <w:bookmarkStart w:name="z71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исследования почв, поверхностных и подземных вод, устанавливает причины их загрязнения;</w:t>
      </w:r>
    </w:p>
    <w:bookmarkEnd w:id="700"/>
    <w:bookmarkStart w:name="z71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оценки развития негативных инженерно-геологических процессов на орошаемых землях;</w:t>
      </w:r>
    </w:p>
    <w:bookmarkEnd w:id="701"/>
    <w:bookmarkStart w:name="z71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геоэкологических исследований, экспресс-анализов, апробацию новых методов, подготовку приборов и оборудования к работе;</w:t>
      </w:r>
    </w:p>
    <w:bookmarkEnd w:id="702"/>
    <w:bookmarkStart w:name="z72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камеральную обработку результатов наблюдений;</w:t>
      </w:r>
    </w:p>
    <w:bookmarkEnd w:id="703"/>
    <w:bookmarkStart w:name="z72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при составлении картографических материалов и тематических отчетов;</w:t>
      </w:r>
    </w:p>
    <w:bookmarkEnd w:id="704"/>
    <w:bookmarkStart w:name="z72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нормативных и методических документов при проведении геоэкологических наблюдений и исследований;</w:t>
      </w:r>
    </w:p>
    <w:bookmarkEnd w:id="705"/>
    <w:bookmarkStart w:name="z72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своевременное и качественное проведение полевых изысканий, их камеральную обработку и соблюдение законодательства по охране окружающей среды.</w:t>
      </w:r>
    </w:p>
    <w:bookmarkEnd w:id="706"/>
    <w:bookmarkStart w:name="z72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707"/>
    <w:bookmarkStart w:name="z72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Казахстан;</w:t>
      </w:r>
    </w:p>
    <w:bookmarkEnd w:id="708"/>
    <w:bookmarkStart w:name="z72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Республики Казахстан;</w:t>
      </w:r>
    </w:p>
    <w:bookmarkEnd w:id="709"/>
    <w:bookmarkStart w:name="z72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недрах и недропользовании";</w:t>
      </w:r>
    </w:p>
    <w:bookmarkEnd w:id="710"/>
    <w:bookmarkStart w:name="z72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Республики Казахстан;</w:t>
      </w:r>
    </w:p>
    <w:bookmarkEnd w:id="711"/>
    <w:bookmarkStart w:name="z72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Республики Казахстан;</w:t>
      </w:r>
    </w:p>
    <w:bookmarkEnd w:id="712"/>
    <w:bookmarkStart w:name="z73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"О противодействии коррупции";</w:t>
      </w:r>
    </w:p>
    <w:bookmarkEnd w:id="713"/>
    <w:bookmarkStart w:name="z73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"О языках в Республике Казахстан";</w:t>
      </w:r>
    </w:p>
    <w:bookmarkEnd w:id="714"/>
    <w:bookmarkStart w:name="z73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Требования к квалификации:</w:t>
      </w:r>
    </w:p>
    <w:bookmarkEnd w:id="715"/>
    <w:bookmarkStart w:name="z73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 высшей категории: высшее и (или) послевузовское образование по специальности (экология, охрана окружающей среды, природопользование, биология, химия, геоэкология) и стаж работы не менее 2 (двух) лет;</w:t>
      </w:r>
    </w:p>
    <w:bookmarkEnd w:id="716"/>
    <w:bookmarkStart w:name="z73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 I категории: высшее и (или) послевузовское образование по специальности (экология, охрана окружающей среды, природопользование, биология, химия, геоэкология) и стаж работы не менее 2 (двух) лет;</w:t>
      </w:r>
    </w:p>
    <w:bookmarkEnd w:id="717"/>
    <w:bookmarkStart w:name="z73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 II категории: высшее и (или) послевузовское образование по специальности (экология, охрана окружающей среды, природопользование, биология, химия, геоэкология) и стаж работы не менее 1 (одного) года;</w:t>
      </w:r>
    </w:p>
    <w:bookmarkEnd w:id="718"/>
    <w:bookmarkStart w:name="z73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 без категории: высшее и (или) послевузовское образование по специальности (экология, охрана окружающей среды, природопользование, биология, химия, геоэкология) без предъявления требований к стажу работы.</w:t>
      </w:r>
    </w:p>
    <w:bookmarkEnd w:id="719"/>
    <w:bookmarkStart w:name="z737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должностей руководителей, специалистов и других служащих организаций водного хозяйства</w:t>
      </w:r>
    </w:p>
    <w:bookmarkEnd w:id="720"/>
    <w:bookmarkStart w:name="z73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Алфавитный указатель должностей руководителей, специалистов и других служащих организаций водного хозяйства приведен в приложении к Квалификационным характеристикам должностей руководителей и специалистов и других служащих организаций водного хозяйства.</w:t>
      </w:r>
    </w:p>
    <w:bookmarkEnd w:id="7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служащих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хозяйств</w:t>
            </w:r>
          </w:p>
        </w:tc>
      </w:tr>
    </w:tbl>
    <w:bookmarkStart w:name="z740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должностей руководителей и специалистов и других служащих организаций водного хозяйств</w:t>
      </w:r>
    </w:p>
    <w:bookmarkEnd w:id="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 должностей руководителей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страницы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агроном-агрохимик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геофизик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гидрогеолог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гидротехник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– 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основных служб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– 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РГУ областного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– 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(филиала) в водной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12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организации (филиала) в водной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– 14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организации (филиала) в водной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– 16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– 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буровых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– 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Техник-буровик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– 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– 21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– 23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–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– 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– 26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–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мелиорации, рекультивации и охране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– 29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Инженер-программист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– 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Инженер-геофизик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Инженер-топограф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– 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– 34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– 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водным ресурсам и водопользованию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– 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– 37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– 38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– 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– 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