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64f4e" w14:textId="8e64f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председателя Комитета по регулированию, охране и использованию водных ресурсов Министерства водных ресурсов и ирригации Республики Казахстан от 23 июля 2024 года № 1-ОД "Об утверждении положений бассейновых водных инспекций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по регулированию, охране и использованию водных ресурсов Министерства водных ресурсов и ирригации Республики Казахстан от 11 сентября 2026 года № 9-НҚ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председателя Комитета по регулированию, охране и использованию водных ресурсов Министерства водных ресурсов и ирригации Республики Казахстан от 23 июля 2024 года № 1-ОД "Об утверждении положений бассейновых водных инспекций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Казахстан"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главы 1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1. Общие положения";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12 изложить в следующей редакции: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бюджет.";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главы 2 изложить в следующей редакции: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Задачи, функции, права и обязанности Инспекции";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пункта 14 изложить в следующей редакции: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осуществлять иные права и обязанности, предусмотренные действующим законодательством Республики Казахстан.";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15: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6) изложить в следующей редакции: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осуществляет государственный контроль за соблюдением местными исполнительными органами столицы, областей, городов республиканского значения, возложенных на них функций в области охраны и использования водного фонда;";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17) изложить в следующей редакции: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"17) осуществляет согласование: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предоставление права на земельный участок, землеустроительный проект и изменение целевого назначения земельного участка из состава земель водного фонда и в пределах водоохранных зон;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комплексных схем градостроительного планирования территорий, генеральные планы населенных пунктов, проекты детальной планировки;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планов развития столицы, областей, городов республиканского значения в части мероприятий по охране водного фонда, использованию водных ресурсов и развитию водохозяйственных систем;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перечня рыбохозяйственных водоемов и (или) участков местного значения;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перечня рыбохозяйственных водоемов и (или) участков, на которых имеются водохозяйственные и (или) гидротехнические сооружения, до их выставления на конкурс для ведения рыболовства и аквакультуры;";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22) изложить в следующей редакции: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"22) взаимодействует с местными исполнительными органами столицы, областей, городов республиканского значения и другими заинтересованными государственными органами по вопросам в регулируемой сфере;";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главы 3 изложить в следующей редакции: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3. Статус и полномочия руководителя Инспекции";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17 изложить в следующей редакции: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Руководитель Инспекции назначается на должность и освобождается от должности в соответствии с законодательством Республики Казахстан.";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18 изложить в следующей редакции: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Руководитель Инспекции имеет заместителей, которые назначаются на должности и освобождаются от должностей в соответствии с законодательством Республики Казахстан.";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19 изложить в следующей редакции: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Полномочия Руководителя Инспекции: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подписывает приказы;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соответствии с законодательством Республики Казахстан назначает на должности и освобождает от должностей заместителей руководителя Инспекции, государственных служащих и других работников Инспекции;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и определяет должностные инструкции и полномочия своих заместителей, государственных служащих и других работников Инспекции;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налагает дисциплинарные взыскания на своих заместителей, государственных служащих и других работников Инспекции;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установленном законодательством порядке решает вопросы командирования, предоставления отпусков, оказания материальной помощи, подготовки, переподготовки, повышения квалификации, поощрения, выплаты надбавок и премирования своих заместителей, государственных служащих и других работников Инспекции;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принимает меры, направленные на противодействие коррупции в Инспекции и несет персональную ответственность за принятие антикоррупционных мер;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интересы Инспекции в государственных органах и иных организациях в установленном законодательством порядке;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выдает доверенности для представления интересов Инспекции в государственных органах и иных организациях в соответствии с действующим законодательством Республики Казахстан.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законодательством.";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главы 4 изложить в следующей редакции: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4. Имущество Инспекции";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главы 5 изложить в следующей редакции: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5. Реорганизация и упразднение Инспекции".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правового обеспечения и государственных закупок Комитета по регулированию,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обеспечить: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Комитета по регулированию, охране и использованию водных ресурсов Министерства водных ресурсов и ирригации Республики Казахстан.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Комитета по регулированию, охране и использованию водных ресурсов Министерства водных ресурсов и ирригации Республики Казахстан.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подписания.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Комитета по регулированию,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охране и использованию водных ресурсов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Министерства водных ресурсов и ирригации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Нұрымбетов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