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17c21a" w14:textId="e17c21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Мангистауского областного маслихата от 28 августа 2020 года № 37/446 "О дополнительном предоставлении гарантированного объема бесплатной медицинской помощи, в том числе лекарственных средств, специализированных лечебных продуктов, медицинских изделий, отдельным категориям граждан Республики Казахстан, постоянно проживающих на территории Мангистауской области при амбулаторном лечении бесплатно"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Мангистауского областного маслихата от 16 февраля 2026 года № 25/295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Мангистауский областной маслихат 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Мангистауского областного маслихата от 28 августа 2020 года </w:t>
      </w:r>
      <w:r>
        <w:rPr>
          <w:rFonts w:ascii="Times New Roman"/>
          <w:b w:val="false"/>
          <w:i w:val="false"/>
          <w:color w:val="000000"/>
          <w:sz w:val="28"/>
        </w:rPr>
        <w:t>№37/446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дополнительном предоставлении гарантированного объема бесплатной медицинской помощи, в том числе лекарственных средств, специализированных лечебных продуктов, медицинских изделий, отдельным категориям граждан Республики Казахстан, постоянно проживающих на территории Мангистауской области при амбулаторном лечении бесплатно" (зарегистрировано в Реестре государственной регистрации нормативных правовых актов под № 4278),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заголовок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 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 дополнительном предоставлении гарантированного объема бесплатной медицинской помощи, в том числе лекарственных средств, специализированных лечебных продуктов и медицинских изделий, отдельным категориям граждан Республики Казахстан, постоянно проживающих на территории Мангистауской области, при амбулаторном лечении бесплатно";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 </w:t>
      </w:r>
    </w:p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Дополнительно предоставить гарантированный объем бесплатной медицинской помощи, в том числе лекарственные средства, специализированные лечебные продукты и медицинские изделия, отдельным категориям граждан Республики Казахстан, постоянно проживающих на территории Мангистауской области, при амбулаторном лечении бесплатно, согласно приложению 1 к настоящему решению.";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Мангистауского областного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Матаев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Мангистауского областного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 февраля 2026 года №25/295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Мангистауского областного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августа 2020 года № 37/446</w:t>
            </w:r>
          </w:p>
        </w:tc>
      </w:tr>
    </w:tbl>
    <w:bookmarkStart w:name="z15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Дополнительно предоставляемый гарантированный объем бесплатной медицинской помощи, в том числе лекарственные средства, специализированные лечебные продукты и медицинские изделия, отдельным категориям граждан Республики Казахстан, постоянно проживающих на территории Мангистауской области, при амбулаторном лечении бесплатно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заболеваний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населения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Показания (степень, стадия, тяжесть течения) для назначения лекарственных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лекарственных средств (лекарственная форма), медицинских изделий, специализированных лечебных продуктов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Лекарственные средства в рамках гарантированного объема бесплатной медицинской помощи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Ювенильный артрит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Дети до 18 лет, состоящие на диспансерном учете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стадии и степени тяжести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Тоцилизумаб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Канакинумаб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Адалимумаб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Тофацитиниб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Анакинра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Голимумаб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Системные заболевания соединительных тканей, неврологические заболевания, болезнь Девика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категории граждан, состоящих на диспансерном учете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стадии и степени тяжести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Ритуксимаб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Белимумаб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Буллезный эпидермолиз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категории граждан, состоящие на диспансерном учете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стадии и степени тяжести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Крем на основе сульфотиазола серебра, крем для наружного применения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Декспантенол 5%, крем для наружного применения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Декспантенол 5%, мазь для наружного применения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Хлоргексидин, раствор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Стеноз гортани, хронический канюленоситель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категории граждан, состоящие на диспансерном учете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стадии и степени тяжести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Будесонид, суспензия для ингаляций дозированная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Фенотерол и Ипратропия бромид, раствор для ингаляций/аэрозоль для ингаляций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Ацетилцистеин, раствор для приема внутрь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Хроническая почечная недостаточность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категории граждан, состоящие на диспансерном учете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Переход с 3 в 4 стадию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Кетоаналоги аминокислот, таблетки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Онкологические заболевания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категории граждан, состоящие на диспансерном учете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стадии и степени тяжести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Олапариб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Денозумаб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Полатузумаб ведотин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Кабозантиниб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Ниволумаб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Трастузумаб дерукстекан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Бригатиниб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Лорлатиниб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Высокая легочная гипертензия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категории граждан, состоящие на диспансерном учете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стадии и степени тяжести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Мацитентан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Селексипаг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Риоцигуат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Состояние после пересадки органов и тканей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категории граждан, состоящие на диспансерном учете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стадии и степени тяжести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Флуконазол, капсула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Итраконазол, капсула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Эверолимус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Гомоцистинурия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Дети до 18 лет, состоящие на диспансерном учете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стадии и степени тяжести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Бетаин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Псориаз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категории граждан, состоящие на диспансерном учете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стадии и степени тяжести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Секукинумаб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Дети до 18 лет, состоящие на диспансерном учете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стадии и степени тяжести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Устекинумаб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Кистозный фиброз (Муковисцидоз)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Дети до 18 лет, состоящие на диспансерном учете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стадии и степени тяжести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Пульмозим* (при наличии доказанной непереносимости дженериков Дорназа альфа)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Элексакафтор/Тезакафтор/Ивакафтор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Миастения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категории граждан, состоящие на диспансерном учете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стадии и степени тяжести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Равулизумаб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Азатиоприн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Циклоспорин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Бронхолегочная дисплазия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Дети в возрасте до 2 лет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стадии и степени тяжести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Паливизумаб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Анкилозирующий спондиллит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категории граждан, состоящие на диспансерном учете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стадии и степени тяжести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Секукинумаб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Болезнь Крона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Дети до 18 лет, состоящие на диспансерном учете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стадии и степени тяжести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Инфликсимаб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Наследственный ангионевротический отек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категории граждан, состоящие на диспансерном учете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стадии и степени тяжести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Ланаделумаб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Ингибитор 1С-эстеразы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Болезнь Стилла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категории граждан, состоящие на диспансерном учете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стадии и степени тяжести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Канакинумаб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Гиперинсулинизм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Дети до 18 лет, состоящие на диспансерном учете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стадии и степени тяжести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Октреотид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Идиопатическая тромбоцитопеническая пурпура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Дети до 18 лет, состоящие на диспансерном учете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стадии и степени тяжести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Ромиплостим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Бронхиальная астма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категории граждан, состоящие на диспансерном учете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стадии и степени тяжести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Омализумаб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Тезепелумаб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Ревматоидный артрит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Взрослые, состоящие на диспансерном учете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стадии и степени тяжести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Этанерцепт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Спинальная мышечная дистрофия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Дети до 18 лет, состоящие на диспансерном учете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стадии и степени тяжести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Рисдиплам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Гипофосфатемический рахит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категории граждан, состоящие на диспансерном учете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стадии и степени тяжести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Буросумаб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Ахондраплазия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Дети до 18 лет, состоящие на диспансерном учете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стадии и степени тяжести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Восоритид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Нейрофиброматоз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категории граждан, состоящие на диспансерном учете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стадии и степени тяжести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Селуметиниб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Онкогематологические и гематологические заболевания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категории граждан, состоящие на диспансерном учете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стадии и степени тяжести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Третиноин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Мидостаурин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Венетоклакс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Помалидомид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Гилтеритиниб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Системный склероз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категории граждан, состоящие на диспансерном учете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стадии и степени тяжести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Микофеноловая кислота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Микофенолат мофетил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Медицинские изделия в рамках гарантированного объема бесплатной медицинской помощи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Буллезный эпидермолиз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категории граждан, состоящие на диспансерном учете диспансерном учете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стадии и степени тяжести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Повязка мазевая с серебром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Повязка без фармпрепаратов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Повязка стерильная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Повязка абсорбирующая стерильная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Повязка абсорбирующая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Пластырь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Гидротюль, гидроактивная мазевая повязка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Повязка мазевая с перуанским бальзамом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Стерильные салфетки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Бинт фиксирующийся эластичный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Фиксирующийся бинт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Сетчатый трубчатый бинт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Бинт ваттный мягкий нестерильный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Стерильная повязка на основе хлорамфеникола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Стеноз гортани, хронический канюленоситель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категории граждан, состоящие на диспансерном учете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стадии и степени тяжести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Аспирационный катетер с вакуумным контролем (для санации мокроты)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Трахеостомическая трубка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Фиксирующие ленты для трахеостомы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Cалфетки для подкладывания под трахеостомическую трубку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Голосовые клапаны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Шприцы Жанне одноразовые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Тепловлагообменник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Гастростомическая трубка (для питания ребенка) F-16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Заглушки на трахеостому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Специализированные лечебные продукты в рамках гарантированного объема бесплатной медицинской помощи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Буллезный эпидермолиз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Дети до 18 лет, состоящие на диспансерном учете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стадии и степени тяжести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Специализированное лечебное питание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Целиакия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Дети до 18 лет, состоящие на диспансерном учете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стадии 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Специализированная мука без глютена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степени тяжести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Безглютеновые кондитерские изделия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Безглютеновые макаронные изделия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Кистозный фиброз (Муковисцидоз)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Дети до 18 лет, состоящие на диспансерном учете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стадии и степени тяжести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Специализированные лечебные продукты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Белково-энергетическая недостаточность 3 степени. Носители гастростомы/трахеостомы с псевдобульбарным синдромом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Дети до 18 лет, состоящие на диспансерном учете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стадии и степени тяжести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Специализированное лечебное питание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