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2a18f" w14:textId="172a1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постановление акимата Мангистауской области от 27 июня 2023 года № 85 "Об утверждении Регламента личного приема физических и представителей юридических лиц должностными лицами аппарата акима Мангистауской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от 21 июля 2026 года № 126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Костанайской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Мангистауской области от 27 июня 2023 года № 85 "Об утверждении Регламента личного приема физических и представителей юридических лиц должностными лицами аппарата акима Мангистауской области".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Мангистауской области"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Актюбинской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Мангистауской области после его официального опубликования.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Мангистауской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Мангистауской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