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8a2f" w14:textId="5948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мая 2026 года № 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140838),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Аммиачная, кальциевая, магниевая, калиевая селитра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аммиачной селитры, марка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марка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марка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марка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1 сорт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сорт: первая, вторая, третий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аммония (марка А Премиум)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 N-15.5%, 26.6%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сульфат нитрат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S-13, N-26,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(селитра кальция) марка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(NH4)-0,7, N- (NO3)-14,2, Ca-19,3, CaO-27, Ca(NO3)2-79,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Жидкий нитрат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нитрат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Mg(NO3)-57, MgO-15,5, Cao-1, N-11,1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Гранулированный кальциевая селитра, марка "Г"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 O-90%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Гранулированнаякальциевая селитра, марка "Е"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CaO- 26,3%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калиевая селитра, марка 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CaO- 26,5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BMZ(aa)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Zn- 0,025, бос массовая доля аминокислот-0,125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 (высший сорт)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Zn- 0,060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Карбамидно-аммиачные смеси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(N:S)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жидкое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0,052, SO3-0,046, Fe-0,04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N-32 марки КАС-32 азотное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N- 31,2-32,8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 марки 11-37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Азотно-серные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воды - не более 0,2.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Гранулированный сульфат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Гранулированный сульфат аммония, марка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Гранулированный сульфат аммония, марка В (сернокислый аммоний)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B- 0,018, Mn-0,030, Zn-0,060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MgO-2,0%, S- 2,0%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B- 0,018, Mn-0,030, Zn-0,060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B- 0,015, Mn-0,001, Zn-0,025, массовая доля свободных аминокислот - 0,125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B- 0,03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(без микроэлементов)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(высший сорт)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11:42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12:39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моноаммонийфосфат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специальный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серосодержащие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 (хлористый и сернокислый калий)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К2О-51%, SO4- 46%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S-18%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 сернокислый калий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(сернокислый калий)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K53:S18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калия: гранулированный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калия: гранулированный, 1-й сорт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(Abocol CN)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N-NO3- 14,4, CaO-26,5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"POTASH"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гранулированный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Растворимый калий 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К2О-51,5; SO4- 56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(сернокислый калий)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(сернокислый калий)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(азотнокислый калий)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(NPK)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серное удобрение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Сложное азотно-фосфорное серное удобрение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Сложное азотно-фосфорное серное удобрение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Сложное азотно-фосфорное серное удобрение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Сложное азотно-фосфорное серное удобрение, марка: 20:20+Zn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Сложное азотно-фосфорное серное удобрение, марка: 20:20+В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Сложное азотно-фосфорное серное удобрение, марка: 20:20+ВCMZ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S- 14, B-0,02, Cu- 0,03, Mn-0,030, Zn-0,060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Сложное азотно-фосфорно-серное удобрение, марки:: 20:20+ВMZ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S- 14, B-0,018, Mn- 0,030, Zn-0,060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агрохимикат, NPK 16- 16-8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K- 1,5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16-16-8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NPK: 16-16- 13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20-10-10+S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K-10+S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B- 0,03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B- 0,02, Mn-0,03, Zn - 0,06, Cu-0,03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марка: NPK 20:10:10+S+BMZ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Mn- 0,03, Zn-0,06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марка: NPK 20:10:10+S+Zn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B- 0,03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марка: NPK 27-6-6+S+BCMZ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B- 0,02, Cu-0,03, Mn - 0,03, Zn-0,06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марка: NPK 27-6-6+S+BMZ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B- 0,018, Mn-0,03, Zn-0,06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марка: NPK 27-6-6+S+Zn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Zn- 0,21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марка: NPК 16-16-16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(N-16±0,5, P205-16±0,5, K2О-16±0,5)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K2O-16, B-0,015,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Mn-0,001,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свободные аминокислоты -0,125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марка:16:16:16+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марка:16:16:16+B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K2O-16, B-0,03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марка:16:16:16+BCMZ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K2O-16, B-0,02,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Mn-0,030, Zn-0,060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марка: 16:16:16+BMZ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K2O-16, B-0,018,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NРК марка:10:26:26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Ca-0,8, Mg-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NРК марка: 14:14:23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S-1,7, Ca-0,5, Mg-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NРК марка: 23:13:8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Ca-0,5, Mg-0,4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марка: 16-16-16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марка: 16-16-16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P205-16, K2O-16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марка: 24-6-12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NPKS марка:21-10-10-2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 Ca-1, Mg-0,6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состава,марка:16:16:16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16,K2O-16,s-2,Ca-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1,Mg-0.6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состава,марка:15:24:16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 Ca-1, Mg-0,6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состава,марка:16:16:16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 Ca-1, Mg-0,6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 марки: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Гранулированная нитроаммофоска марки 16:16:16 с улучшенным составом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Гранулированная нитроаммофоска марки: 17:0,1:28 с улучшенным составом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Гранулированная нитроаммофоска марки 21:0,1:21 с улучшенным составом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Гранулированная нитроаммофоска марки 8:24:24 с улучшенным составом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S- 2, Ca-1, Mg-0,6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NPK-удобрения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NPK-удобрение 13:40:13+МЭ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NPK-удобрение 6:14:35+2MgO+МЭ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S- 7, MgO-2, B-0,02, Cu-0,005, Mn-0,05, Zn-0,01, Fe- 0,07,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NPK-удобрение: 12:8:31+2MgO+МЭ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K2O-31, MgO-2, B -0,02, Cu-0,005, Mn-0,05, Zn-0,01, 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NPK-удобрение: 20:20:20+МЭ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В-0,02, Cu-0,005, Mn- 0,05, Zn-0,01, Fe 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NPK-удобрение: 13:40:13+МЭ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N-12-14, P2O5-39-41, K2O-12-14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NPK-удобрение 13:40:13+МЭ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NPK-удобрение 20:20:20+МЭ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NPK-удобрение: 12:8:31+2MgO+МЭ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удобрение: 15:15:30 +1,5 MgO 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Fe- 0,07,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удобрение: 18:18:18 +3MgO+МЭ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Fe- 0,07,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удобрение: 20:20:20+МЭ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удобрение: 3:11:38+3MgО+МЭ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B-0,02,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0,05, Zn-0,01,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удобрение: 6:14:35+2MgO+МЭ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В-0,02,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0,05, Zn-0,01,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удобрение марки "Старт"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11:40:11+2MgO+МЭ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P2O5-40, K2O-11, MgO-2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удобрение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13:40:13+МЭ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удобрение марки "Старт"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15:30:15+2MgO+МЭ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MgO-2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удобрение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15:31:15+МЭ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P2O5-31, K2O-15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удобрение марки "Универсал"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3±0,5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удобрение марки "Универсал" 19:19:19+МЭ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удобрение марки "Универсал" 20:20:20+МЭ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удобрение марки "Универсал" 20:20:20+МЭ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удобрение марки "Финал"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15:7:30+3Mgo+МЭ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удобрение марки "Финал"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12:6:36+2,5MgO+МЭ+с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К2О-36, MgO-2,5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"Акварин" водорастворимое комплексное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18%, MgO-2,0%,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S-1,5%,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(ДТПА)-0,054%, Zn (ЭДТА)-0,014%, Cu (ЭДТА)-0,01%, Mn (ЭДТА)-0,042%, 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0,004%, В-0,02%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"Акварин" водорастворимое комплексное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MgO-4,0%,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S-3,0%,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(ДТПА)- 0,054%, Zn (ЭДТА)-0,014%, Cu (ЭДТА)-0,01%, Mn (ЭДТА)-0,042%, 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0,004%, В-0,02%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"Акварин" водорастворимое комплексное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36%, MgO-2,0%,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S-4,0%,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(ДТПА)-0,054%, Zn (ЭДТА)-0,014%, Cu (ЭДТА)-0,01%, Mn (ЭДТА)-0,042%, 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0,004%, В-0,02%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"Акварин" водорастворимое комплексное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MgO-1,7%,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S-1,3%,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(ДТПА)-0,054%, Zn (ЭДТА)-0,014%, Cu (ЭДТА)-0,01%, Mn (ЭДТА)- 0,042%, 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0,004%, В-0,02%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водорастворимое комплексное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38%, MgO-3,0%,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S-9,0%,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(ДТПА)-0,054%, Zn (ЭДТА)-0,014%, Cu (ЭДТА)-0,01%, Mn (ЭДТА)-0,042%, 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0,004%, В-0,02%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водорастворимое комплексное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35%, MgO-1,0%,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S-0,7%,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(ДТПА)-0,054%, Zn (ЭДТА)-0,014%, Cu (ЭДТА)-0,01%, Mn (ЭДТА)-0,042%, 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0,004%, В-0,02%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"Акварин" водорастворимое комплексное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20%, MgO-1,5%,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S-1,4%,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(ДТПА)-0,054%, Zn (ЭДТА)-0,014%, Cu (ЭДТА)-0,01%, Mn (ЭДТА) - 0,042%, 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0,004%, В-0,02%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водорастворимое комплексное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20%, MgO-1,7%,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S-1,5%,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(ДТПА)-0,054%, Zn (ЭДТА)-0,014%, Cu (ЭДТА)-0,01%, Mn (ЭДТА)-0,042%, 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0,004%, В-0,02%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"Акварин" водорастворимое комплексное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13%, Fe (ДТПА)-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0,054%, Zn (ЭДТА)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-0,014%, Cu (ЭДТА)-0,01%, Mn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(ЭДТА)- 0,042%,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Мо- 0,004%, 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водорастворимое комплексное минеральное удобрение марки от 1 до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28%, MgO-2,5%, S-1,5%,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(ДТПА)-0,054%, Zn (ЭДТА)-0,014%, Cu (ЭДТА)-0,01%, Mn (ЭДТА)-0,042%, 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0,004%, В-0,02%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"Акварин" водорастворимое комплексное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10%, MgO-1,5%,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S-8,4%,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(ДТПА)-0,054%, Zn (ЭДТА)-0,014%, Cu (ЭДТА)-0,01%, Mn (ЭДТА)-0,042%, 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0,004%, В-0,02%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"Акварин" водорастворимое комплексное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25%, MgO-2,0%,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S-8,0%,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(ДТПА)-0,054%, Zn (ЭДТА)-0,014%, Cu (ЭДТА)-0,01%, Mn (ЭДТА)-0,042%, 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0,004%, В-0,02%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"Акварин" водорастворимое комплексное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8%, MgO-1,5 %, 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- 9,0%,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(ДТПА)-0,054%, Zn (ЭДТА)-0,014%, Cu (ЭДТА)-0,01%, Mn (ЭДТА)-0,042%, 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0,004%, В-0,02%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удобрения: 13:40:13+МЭ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Сu-0,005,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удобрения: 6:14:35+2MgO+МЭ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MgO-2, B-0,02, Cu-0,005, Mn-0,05, Zn-0,01, Fe-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удобрения: 20:20:20+МЭ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смесь удобрений (тукосмесь) NPK марки 13:40:13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К2О-13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смесь удобрений (тукосмесь) NPK марки 18:18:18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смесь удобрений (тукосмесь) NPK марки 20:20:20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смесь удобрений (тукосмесь) NPK марки 5:15:45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калия- 2, гуминовые кислоты- 36,5, фульвокислоты-63,5, N-45.P-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54.6.K-29.1.​Fe-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31.5.​CA-97.6.​Mn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- 0.11.​Cu-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0.42.​Mo-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кислоты 19-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фульвокислоты-3-5, ульминовые кислоты и гумин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вещества-46,5г/л, Гумин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кислоты-38,9г/л, фульвокислоты-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7,6г/л, 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0,14г/л, P-16,7г/л, K-29,8г/л, Fe-312мг/л, Ca-5670мг/л, Mg-671мг/л, Co-0,051мг/л, Zn-0,23мг/л, Cu-0,30мг/л, Mn-31,4мг/л, Mo-0,10мг/л, Si-631мг/л, сухой остаток-84г/л, зола -55,8%, рН-7,2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кислоты&lt;5, фульво кислоты&lt;1, гуминовые вещества&lt;6, N-1,43, K-6,2, Na- 5,2,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Cu-0,2,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0,2, B-0,2, Mn- 0,17, Co-0,02,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кислотности кислот 25 г/л калиевые соли (фульво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кислоты, флавоноиды, фит остерины, каротиноиды, ам инокислоты, витамины, гумин ы, липиды, нан оразмерный углерод)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Комплексные,минеральное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 КомплеМет: Кукуруза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N, не менее 2,4; P2O5,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97; K2O, не менее 85; SО4,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14; Mn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2,5; Zn 30;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4,0; Mo 0,15;Co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 КомплеМет: Бобовые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N, не менее 6,8; P2O5,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83; K2O, не менее 103; SО4,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14; Mn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2,0; Zn 5,0;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8,0; Mo 15; Co 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 КомплеМет: Железо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51;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 КомплеМет: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Железо+Цинк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менее; SО4, 25-не менее;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15; Zn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 КомплеМет: 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N, не менее 9,8; P2O5,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83; K2O, не менее 99; SО4,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14; Mn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12; Zn 8,0;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7,0; Mo 0,15; Co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 КомплеМет: 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не менее 3,9; P2O5,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92; K2O, не менее 85; SО4,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14; Mn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5,0; Zn 25;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7,0; Mo 0,15; Co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 КомплеМет: 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не менее 12; P2O5,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80; K2O, не менее 103; SО4,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14; Mn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 КомплеМет: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не менее 14; Р2О5,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67; К2О,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88; Cu,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 КомплеМет: 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не менее 3,8; Р2О5,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К2О, не менее 58; Mo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 КомплеМет: Рапс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N, не менее 1,0; P2O5,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83; K2O, не менее 57; SО4,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35; Mn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2,0; Zn 12;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7,0; Mo 0,15; Co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 КомплеМет: Свекла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не менее 11; P2O5,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87; K2O, не менее 106; SО4,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14; Mn 25; Cu 4,0; Zn 6,0;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7,0; Mo 0,15; Co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комплексные удобрения: макрасы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N, не менее 5,5; P2O5,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79; K2O, не менее 83; SО4,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14; Mn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9,0; Zn 15;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4,5; Mo 0,15; Co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комплексные органическо-минеральные удобрения,марка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не менее 25; P2O5,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180; K2O, не менее 70; SO4,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10; MgO, не менее 17; Fe 12,5; Mn 3,5; Cu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4,0; Zn 7,0; B 4,5;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0,15; Co 0,05;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органические вещества-200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комплексные органическо-минеральные удобрения,марка: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не менее 105*; P2O5, не менее 99; K2O,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87; SО4, не менее 10; MgO, не менее 11,6; Fe 9,0; Mn 3,0; Cu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3,0; Zn 5,0; B 3,0;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Mo0,15; Co 0,05;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органические вещества -200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комплексные органическо-минеральные удобрения,марка: Бутон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Nо не менее 50; Р2О5,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200; СaO, не менее 50; B 3,0;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органические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комплексные органическо- минеральные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удобрения: 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Импульс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не менее 20; Р2О5, Не менее 140; K2O, не менее 90; SO4,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10; Mn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2,5; Zn 30;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4,0; Mo 0,15; Co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0,05; активные органические вещества - 200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комплексные органическо-минеральные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удобрения: 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Импульс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не менее 25; Р2О5,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120; K2O, не менее 80; SO4,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10; Mn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2,0; Zn 12;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7,0; Mo 0,15; Co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0,06; активные органические вещества -200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комплексные органическо-минеральные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удобрения: марка Рубин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общ, не менее 50; Р2О5,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320; К2О, не менее 95; CaО, не менее 50; MgO, не менее 15; Zn 4,5; активные органические вещества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комплексные органическо-минеральные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удобрения: марка Сад-огород Импульс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не менее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не менее 110; К2О,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75; SO4, не менее 10; Mn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9,0; Zn 15,0;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4,5; Mo 0,15; Co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0,05; активные органические вещества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"Микрополидок Моно", Микрополидок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марка Железо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(Mn)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(Fe)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Глицин – 10,0%.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"Микрополидок Моно", Микрополидок Моно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13,0%; Кальций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(Ca) 14,0%;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глицин 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"Моно", Микрополидок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моно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19,1%; Магний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(Mg) 14,0%;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глицин 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"Моно", марка Микрополидок Моно 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14,0, глицин-10,0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"Моно", марка Микрополидок Моно Медь марки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15,0 %; Фосфор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 3,3 % Медь (Cu) 14,0 %;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(Mn) 1,0 %; глицин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агрохимикат, Микрополидок Моно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молибденовая марка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10,3 %; Фосфор (P2O5) 3,3 %; 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(Mo) 8,5 %, глицин 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агрохимикат, Микрополидок Моно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марка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7,4 % Сера(SO3) –14,0 %;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глицин - 10,0 %;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CompleMet PKMg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19; Р2О5, не менее 289; К2О, не менее 259; MgO, не менее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"Nutrimic Plus"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3%, Mn-4%,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(углеводороды, аминокислоты - 4,5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менее, калия-0,8, оксида магния-0,03,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(общий) -0,45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"Биостим"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"ES Biograno forte"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по 2,2%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менее, К2О - не менее 1,5%, MgO - не менее 0,5%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(углеводороды, аминокислоты) - не менее 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"ES Biolip"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по 3,0%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менее, К2О - не менее 2,0%, MgO - 0,3%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Органические вещества - 10,0%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"ES Biomikol"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2,0%, P2O5 - не менее 2,0%, К2О - не менее 1,2%, магний - не менее 0,3%,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(углеводороды, аминокислоты) - не менее 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NPK 10-40-10"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10,0%,P2O5 - не менее 40,0%, K2O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NPK 19-19-19"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19,0%, P2O5 -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19,0%, K2O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19,0%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NPK 42-3-4"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42,0%, P2O5 -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3,0%, K2O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NPK 5-25-35"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5,0%, P2O5 -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25,0%, K2O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35,0%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0,05%, Fe- 0,1%,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- 0,05%, Mo-0,005%,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- 20%, MgO-3%,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Cu-1,5%,Fe-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4%,Mn-4%,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0,1%, Zn-1,5%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марка: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0,02%, Mn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0,02%, Mo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0,001%,Zn - 0,02%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марка: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B-1,5%, Cu-0,5%, Fe-0,1%,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0,5%, Mo-0,2%,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– 0,65; Оксид магния – 0,03; Натрий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0,01; Фосфор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0,002. Bacillus spp. И другой рост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бактерии, КОЕ/мл не менее 2 * 10 ^ 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(углеводы, аминокислоты) 5-тен кем емес; калий- 0,028; магний оксиді-0,002; фосфор-0,015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удобрение: Folicare 10-5-40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MgO-1,5%; S-4%;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SO3-10,2%; B-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0,02%; Cu-0,1%;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Fe-0,2%;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0,1%; Mo-0,01%; Zn-0,02%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комплексное удобрение 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марка: 0-0-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(SOP)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марка: 0-40-40+Micro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Fe-0,02%,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Mn-0,01%, Mo-0,005%,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марка: 0-52-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(MKP)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марка: 0-60-20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марка: 11-0-0 + 15 MgO (MN)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марка: 12-61-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(МАР)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марка: 13-0-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(NOP)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марка: 15-0-0 + 27 CaO (CN)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марка: 18-44-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(UР)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марка: 3-5-55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Fe-0,02%,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марка:10-52-10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Cu-0,01%,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Fe-0,02%,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марка: 13-6-26+8 CaO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Fe-0,02%,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Mn-0,01%, Mo-0,005%,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Cu-0,01%,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Fe-0,02%,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марка: 15-5-30+2MgO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Fe-0,02%,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Mn-0,01%, Mo-0,005%,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марка: 16-8-24+2MgO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Fe-0,02%,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Mn-0,01%, Mo-0,005%,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марка: 18-18-18+1MgO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Fe-0,02%,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Cu-0,01%,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Fe-0,02%,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Cu-0,01%,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Fe-0,02%,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Fe-0,02%,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Fe-0,02%, Mn-0,01%,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Cu-0,5%, Fe-1%,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Mn-1%, Mo-0,3%, Zn-1%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марки "Аквамикс"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концентрированное микроудобрение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Ca-2,57,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Cu-0,53, Mn-2,57,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Zn-0,53, Fe-0,3,84, Mo-0,13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(сульфат магния)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7-водный (сульфат магния) марки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MgSO4-49,3, Mgo-16,5, S-13,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Fe-0,001,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"ES Bor"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Бора-10,8%-дан кем емес, азот-3% -дан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"Хелатэм" марки ЭДТА Cu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марки микрополидок: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0,15%, B-15%,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Mo-0,35%,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Глутаминовая кислота-0,0002г/л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марки микрополидок: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(P205)-12%, Калий (K2O)-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10%, S- 0,15%, Mg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-0,11%, Fe (ЭДТА)-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0,11%, Mn(ЭДТА)-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0,06%, B-0,01%,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Zn(ЭДТА)-0,02%, Сu(ЭДТА)-0,021%,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0,05%, Co-0,002%,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Глутаминовая кислота - 0,0002г/л, L-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аланин-0,0014г/л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микроудобрение: Микрополидок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4%, Mg-1,6,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Zn(ЭДТА)-12%,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-0,0002 г/л, L-аланин-0,0014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Хелатем ЭДДГА Fe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Хелатем ЭДТА Mn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Хелатем ЭДТА Zn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Хелатем ЭДТА Fe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марки "Biosol-K"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- 50%, Mn-2%,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0,5%, Mo-0,05%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- 50%, B-1%, Zn-2%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- 10%, B-1%, Mn-1%, Zn-1%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1%, Mn-4%,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5%, Mo-0,5%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+ 0.5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0,2%, Mn-0,1%,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Zn-0,01%, C-17%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Bioenergy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Гранулированный сульфат аммония минеральное удобрение, марка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"Planto Гумат+"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9,0%, P2O5 -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5,2%, К2О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3,4%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"Борошанс" органическое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морской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"Макрошанс" органическое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Cu, 3% Fe, 0,7%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Mn, 1,6% Zn, 0,3% B,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 Mg, 1% S, 5% 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- органическое вещество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морской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водорослей, 1,4% кислоты альгиновой, 15% органической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вещество, 9% N, 3%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6% K2O,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1,6% Fe, 0,8% Cu,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 Zn, 0,4% Mn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"Шанс Универсал" органическое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морской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Zn, 15%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"Энергошанс" органическое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морской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водорослей, 5% органических веществ, 1% альгина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кислота, 6% 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 P, 6%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Millerplex® (Миллерплекс®) органическое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Millerstart® органическое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водорослей - 99,5%,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- 7,3%, Органические вещества - 22%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"ES Browny"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3,0%, P2O5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3,0%, К2О -1,5%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P2O5□26%,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су□60%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"Planto pH"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P2O5 -2,5%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менее, К2О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1,5% Органические вещества - 20,0%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"PlantoLip"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по 4,0%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менее, К2О - не менее 3,0%, MgO - 0,2%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Органические вещества - не менее 10,0%.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 - 85,95%, Сульфатная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- не менее 0,09%, оксид калия - не менее 0,002%, пентаоксид фосфора - не менее 0,003%, азот - не менее 0,003%.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- 98-100, в том числе B-10,6-11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5,0, Fe-0,1, Mg-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40,0, P-0,5, K-1,5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5,0, Fe-0,1,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1,0, Mg -40,0, P-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0,5, K -3,2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3,0, Zn-3,0, S-3,0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K2O-0,1, Ca-7,5,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S-4,0, Fe-0,3, MgO-0,2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- 24%, свободные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- 13%, сухое вещество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Элементная сера: 70% (линейная сера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(O3S- SNSO3))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NH4-N-2%, K2O-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микроэлементы (Ca, Mg, Si, Fe, Ag)-1,1%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S-2,5-4,8, 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K2O-6, S-4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Boron SL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Phosphozinc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20, N-5,5, B-1,5,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Zn-0,1, Mn-0,1, Fe-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1,0, Mg-0,8,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9,3, N-2,1, B-0,02, Zn-0,07, Mn-0,04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- 55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-65%, N-12, 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K2O-7, SO3-5,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0,02%, Fe-0,1%,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-6,4%, Cu- 1,0%, Fe-0,3%,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1,4%, Zn-1,0%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4,6%, MgO-7,7%,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B-3,9%, Mn-4,6%, Mo-0,3%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-5,1%, Mg- 2,7%, MgO-4,5%,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0,7%, Zn-0,3%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Азотно-калийное удобрение марки 24:2,5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K-2,5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Азотно-магниевое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АМИНОАЛЕКСИН® (AMINOALEXIN) 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a-Аминокислоты-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Аммиачно-селитровое удобрение, содержащее 33,5% азота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PlantStim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вещества-42,00%, N- 0,80%,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P2O5- 0,40%,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K2O- 16,00%, SO3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- 3.20%, MgO-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КомплеМет Зерно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Nо, 9,2 не менее; P2O5, 96 не менее; K2O,105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менее; SО4, 14 не менее; Mn 20; Cu 5,0; Zn 15; B 4,5;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0,15; Co 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КомплеМет Кальций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Nо, 125 не менее; SО4, 0,46 не менее;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СaO, 200 не менее; MgO, не менее 13; Fe 0,3;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0,5; Cu 4,5; Zn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0,75; B 0,23; Mo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0,015; Co 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Кальций+Магний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.109 не менее; CaO, 160 не менее; MgO, 42 не менее; B 2,3;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марка Голубика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N, 3,7 не менее; P2O5, 75 не менее; K2O, 62 не менее; SО4,16 не менее; MgO, 6,2 не менее; Fe 7,5; Mn 2,5; Cu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2,2; Zn 3,7; B 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0,03; Co 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Огурцы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N, 3,2 не менее; P2O5, 91 не менее; K2O, 78 не менее; SО4, 25 не менее; Fe 10; Mn 4,6; Cu 4,0;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Zn7,8; B 5,0; Mo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0,1; Co 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Томаты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N, 3,7 не менее; P2O5, 87 не менее; K2O, 79 не менее; SО4, 23 не менее; Fe 7,7; Mn 5,9; Cu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5,6; Zn 8,4; B 2,8;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0,1; Co 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Хвоя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N, 3,4 не менее; P2O5, 62 не менее; K2O, 53 не менее; SО4, 6,4 не менее; MgO , 8,3 не менее; Fe 3,33; Mn 1,39; Cu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0,22; Zn 0,33;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0,39; Mo 0,008; Co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 комплексное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N, 70 не менее; P2O5, 90 не менее; K2O, 80; не менее SО4, 14 не менее; Mn 10; Cu 5,0; Zn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10; Mo 0,15; Co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12:52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ФЕРТИКА марки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K2O-18, MgO-1,4,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S-1,8, B-0,03,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0,01, Fe-0,1,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0,1, Mo-0,003,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Листовой СТАРТ (для начала выращивания) 13-40-13 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K2O-13, MgO-0,1,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S-0,02, B-0,015,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Fe-0,08,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Mn-0,08, Mo-0,03, Zn-0,03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ФЕРТИКА марки 4-13-36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 MgO-1,6,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S-7,7, B-0,02,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0,01, Fe-0,1,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0,1, Mo-0,002,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"Эластико"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76; Fe 5,0;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5,0; активные органические вещества-300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0,25, B-0,1, Mo-0.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Cu-0,65, Zn-0,65,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Mn-0,55, Mg-3,4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 - 5, Калий (K2O)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Сера (S) - 0, Fe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 Бор (B) - 0,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 Cu - 0,1,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- 0,1, Mn - 0,1,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 - 5, Калий (К2О)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Cepa (S) — 9,7,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- 0,2, Бор (В)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0,05, Мо —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Си— 0,3, Zn—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0,3, Mn — 0,3, Mg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 S-4,8, Fe- 0,25,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Mo- 1,5,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0,8, Zn-0,8,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0,9, Mg-0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(N)— 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 -18, Калий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(К2О)— 18, Cepa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(S) — 1,7, Fe - 0,1,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(В)— 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Мо— 1,5, Си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0,4, Zп — 0,4,Мn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0,4, Mg —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3, Фосфор (P2O5) - 11, Калий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(К2О)— 26 Cepa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(S) — 12,5, Fe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0,25, Бор (В)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0,1, Мо — 0, Си — 0,55, Zn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0,55, Mn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0,5, Mg — 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Mo-0,05,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Cu- 0,1, Zn-0,1,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Mn- 0,1, Mg-0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Азотфосфат сложное азотно-фофорное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АЗОТОФОСФАТ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33:3 марка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P2O5-3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"Биобарс-М"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комплексно-смешанное удобрение с микроэлементами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2-10 %; фосфор (P2O5) - 1,0-3,5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%; Калий (K2O)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- 2-10%: общая сера (S) - 0,65-2,0%;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мел (В) - 0,10;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(Fe2O3) - 0,15; кобальт (Со)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0,02; марганец (Mn) - 0,15; медь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(Cu) - 0,10;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(Мо) - 0,01; цинк (Zn)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жидкость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(ЧКУ) марка 11:37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 марки А 60%+ BMZ (aa)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0,025, бос аминокислоты массовая доля -0,125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марки Б хлорид 45% + BMZ(aa)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B-0,015,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0,001, Zn-0,025,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массовая доля-0,125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19+9CaO+2.5MgO+TE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K2O-19, CaO-9, MgO-2,5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- 20-20+TE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(аминокислоты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витамины)-15%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- 5, N 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Boron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6,3%, водорастворимый бор (B)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Nitro 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31,6%,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 7,9%, Гумин кислоты, 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Ca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азот-15%, фосфор-10%, калий-14%, кальций-12%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10%; калий 14%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калий 46+МЭ (HCS)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56; калий 10+ME (HCS)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калий 20+МЭ (HCS)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13,2%, SO3-3,4%,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B-2,0%, Cu-2,4%,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As&lt;60mg/kg, Cd&lt;90mg/kg, Cr&lt;120mg/kg, Hg&lt;2mg/kg, Ni&lt;120mg/kg, Pb&lt;150mg/kg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0,38% w/v, Mo-0,21% w/v, Свободные аминокислоты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-12,28 % w/v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5,59%w/v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0,15 % w/v, Fe-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5,10 % w/v,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2,50 % w/v,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0,10 % w/v,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0,21 % w/v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 w/v. Свободные аминокислоты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-5,76% w/v, органические вещества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- 13,40 % w/v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- 17,16 % w/v; N -6,00% м/о; CaO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4.09% м/о; B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0,26% м/о; SO₃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2.31% м/о; MgO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0,29% м/о; органические вещества - 47.38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м/о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52,1%, B-0,03%, Cu-0,0297%, Fe-0,0490%,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0,0396%,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0,0054%,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8%; Mg-0,8%;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MgO-1,4%; 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2,1%; SO3-5,3%;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B-0,02%;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0,1%; Fe-0,2%;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Mn-0,1%; Mo-0,01%; Zn-0,02%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18%; Mg-0,9%;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MgO-1,5%; 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2,9%; SO3-0,3%;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B-0,02%;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0,1%; Fe-0,2%;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Mn-0,1%; Mo-0,01%; Zn-0,02%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м/o; P2O2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-14,24% м/o; K2O-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3,88% м/o; MgO-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0.38% м/o; B-0,14%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м/o; Mn- 0,97% м/o; Zn- 0,67% м/o; Свободные аминокислоты - 10,61 % м/o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м/o,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- 10,61% м/o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Forcrop-K35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K2O-35,00 % м/o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P₂O₅-42,00%м/o, K₂O-28,00%м/o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Fruitbooster 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- 11,55%м/o, 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3,46%м/o, K2O-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1,96%м/o, B-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1,15% м/о,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Mo- 0,11%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м/о, экстракт водорослей - 9,47% м/о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5,0х109КОЕ/см3-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42.58%, N-1,49%, P2O5, K2O,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MgO, CaO-3,57%, S- 0,43%, Na (B,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Co, Fe, Cu, Mn,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Mo, Se, Zn, CI)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5,0х109КОЕ/см3-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7,44%, В-2%, 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0,1%, Fe-5,0%, Cu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-2,0%, Mn- 2,0%, Mo-1,95%, Se-0,1%, Zn-2,0%, CI-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0,2%, (N, P2O2,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K2O, MgO, CaO, S, Na)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Molibor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 Horticultural Grade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P2O5-61%, N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0,0015%, Fe-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0,0100%,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0,0150%, Mo-0,0015%,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сульфат&gt; 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B-0,015,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0,001, Zn-0,025,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0,93%, Mn-8,80%, Zn-11,05%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органические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(смесь аминокислот)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B-10,0385%,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водорослей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CaO-16,4%,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водорослей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17,9%, B-0,0100%, Cu-0,0184%, Mn-0,0188%,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0,0008%,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1,0%, NH2-2,0%,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- 0,6%, P2O5-5,1%, K2O-3,2%, SO3-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1,6%, Zn-0,1013%,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(в водном растворе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витамины) 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NH2-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3,9%, K2O-10,1%, SiO2-16,8%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B-0,0130%, Cu-0,0189%, Mn-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0,0242%,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0,0082%,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Формулалары: Poly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Feed 10-52-10+ME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Формулы: Poly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Feed 12-42-8+3MgO+ME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Формулы: Poly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Feed 12-45-12+ME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Формулы: Poly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Feed 12-9-34+3MgO+ME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Формулы: Poly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Feed 16-8-24+ME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Формулы: Poly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Feed 18-14-18+2MgO+ME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Формулы:Poly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Feed 18-18-18+ME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Формулы: Poly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Feed 20-10-10+4MgO+ME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Формулы: Poly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Feed 20-10-20+ME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2,56%, Mn-0,96%, Zn-0,64%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- 2,80 % w/v; B - 0,14 % w/v;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- 0,07 % м/о; Co - 0,007 % м/о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 м/о, P2O5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-11,08% м/о, K2O-4,08% м/о, Zn-0,50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свободные, % м/о, Mn-0,20% м/о, B- 0,20% м/о, Mo- 0,02% м/о, Fe-0,09% м/о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-5,76% м/о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Mn-0,33, Zn-1,1, Сu-0,55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0,22, Mn-0,33,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колония/мл, Trichoderma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&gt;1*10^8 спора/мл, бактериялар Bacillus subtilis, Bacillus megaterium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&gt;2*10^8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спор/мл, Fe-2% Zn-0,5%, KO2, P2O5, MgO, CaО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колония/мл, Trichoderma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&gt;2*10^7 спора/мл, бактериялар Bacillus subtilis, Bacillus megaterium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&gt;4*10^7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спор/мл, Fe-2% Zn-0,5% KO2, P2O5, MgO, CaО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колония/мл, Trichoderma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&gt;1*10^7 спора/м бактерии Bacillus subtilis, Bacillus megaterium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&gt;2*10^7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спор/мл, Fe-2% Zn-0,5% KO2, P2O5, MgO, CaО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- 766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- 5, Карбамид 20-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Аммоний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12-20% N 14 -P 23-K 0.1-S 5-Ca 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суперфосфат, суперфосфат, N 3.8-P 33-K 0.1-S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2.3-Ca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Zn- 2%, Mo-0,05%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141.3 г/л, азот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22,6, фосфор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22,6, калий 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14.4%, NH4-1.1%, Ca-19%, CaO-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5%, N-NH4-7%, P2O5-11%, K2O-18%, MgO-2,7%, SO3-20%, B-0,015%, Fe-0,2%,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Mn-0,02%,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-21,2%, MgO-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2,6%, SO3-25%,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-0,05%,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0,03%, Fe-0,08%,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Mn-0,25%, Mo-0,002%, Zn-0,04%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22,9%, MgO-4,2%,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SO3-29,3%, B-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0,05%, Cu-0,05%, Mn-0,25%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-9,1%, Zn-4,9%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MgO-33,1%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Жидкий комплекс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"Silver Mix"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0,3±0,1; Азот (N)-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0,46±0,1; Бор (B)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- 0,33±0,1; Медь (Cu)-0,45±0,1;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0,8±0,3; Марганец (Mn)-0,8±0,2;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(Mo)-0,1±0,04; Кобальт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(Co)-0,03±0,01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"ВИТАНОЛЛ" 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 SO3-9. Mg-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0.05. B-0.03.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0.03. Mn-0.03.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"ВИТАНОЛЛ"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SO3-0.05, Mg-0.05, B-0.03,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0.03, Mn-0.03,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"PlantoBor"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– не менее 10,5%, Азота – не менее 3,5%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SO3-0,05, Mg-0,05, В-0,03, Cu-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0,03, Mn-0,03, Zn-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- 5,8%, Mo-0,13%,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Se-0,043 мг/дм3, коллоидное серебро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мг/л+полигексаме тиленбигуанид гидрохлорид 100 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безводный аммиак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безводный аммиак ГОСТ 6221-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 сжиженный аммиак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жидкого бора "BORON"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