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63ad" w14:textId="c5a6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Мангистауской области от 25 декабря 2025 года № 280 "Об установлении квоты рабочих мест по Мангистауской области на 2026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19 мая 2026 года № 76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25 декабря 2025 года № 280 "Об установлении квоты рабочих мест по Мангистауской области на 2026 год"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"город Актау":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строки с порядковыми номерами 1, 2, 8, 9,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строки с порядковыми номерами 14-1, 14-2, 14-3, 14-4, 14-5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"Zaman Group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"Caspian Coast"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"Zelmar Stroy"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"Альянс LTD"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"Оңдасын Строй"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"ВСЕГО:" цифры "1461" заменить на цифры "1496";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"город Жанаозен":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с порядковым номером 6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"Жанаозенская многопрофильная городская больница" управления здравоохранения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 порядковыми номером 6-1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"Бұрғылау"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"ВСЕГО:" цифры "1250" заменить на цифры "1360";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"Тупкараганский район":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строки с порядковыми номерами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строки с порядковыми номерами 2-1, 2-2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"КСОЙ"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"Таза Түпқараған"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"ВСЕГО:" цифры "900" заменить на цифры "864";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"город Актау":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строки с порядковыми номерами 1, 2, 8, 9,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строки с порядковыми номерами 14-1, 14-2, 14-3, 14-4, 14-5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"Zaman Group Company"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"Caspian Coast"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"Zelmar Stroy"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"Альянс LTD"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"Оңдасын Строй"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"ВСЕГО:" цифры "1461" заменить на цифры "1496";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"город Жанаозен":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с порядковым номером 6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"Жанаозенская многопрофильная городская больница" управления здравоохранения Мангистауской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строку с порядковым номером 6-1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"Бұрғылау"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"ВСЕГО:" цифры "1250" заменить на цифры "1360";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"Тупкараганский район":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строку с порядковым номером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строку с порядковым номером 2-1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"Таза Түпқараған"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"ВСЕГО:" цифры "544" заменить на цифры "504".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Мангистауской области"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Мангистауской области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