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ea16b" w14:textId="78ea1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24 декабря 2025 года № 39/24 "О бюджете сельского округа Туран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16 июня 2026 года № 47/24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24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39/24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Туран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Туран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2026 год в следующих объемах: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114 697 тысяч тенге, в том числе: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12 500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– 50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102 147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118 997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- 4300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4300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4300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2026 года № 47/24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39/24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Туран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