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fd61" w14:textId="940f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39/23 "О бюджете сельского округа Теликоль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Теликоль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Теликоль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- 80 641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- 2 850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- 77 791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- 82 001,5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-1 360,5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- 1 360,5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января 2026 года 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39/23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Теликоль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