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009b" w14:textId="6810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2025 года № 39/21 "О бюджете сельского округа Талаптан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июня 2026 года № 47/21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39/21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Талаптан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Талаптан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–104 939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–14 960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89 879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112 889,1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-7 950,1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–7 950,1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–7 950,1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39/21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сдачи в аренду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