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8b6d" w14:textId="65d8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24 декабря 2025 года № 39/15 "Бюджете сельского округа Кердели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16 июня 2026 года № 47/15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39/15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Кердели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Кердели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95 253 тысяч тенге, в том числе: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18 380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76 873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108 825 тысяч тенге;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-13 572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13 572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13 572 тысяч тенге";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47/15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39/15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