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fb51" w14:textId="f22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39/6 "О бюджете сельского округа Байгекум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Байгекум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Байгекум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2026 год в следующих объемах: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136 863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8 727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128 136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141 469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- 4 606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- 4 606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4 606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39/6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