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1e39f" w14:textId="011e3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Жанакорганского района от 24 декабря 2025 года № 493 "О бюджете сельского округа Кыраш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12 августа 2026 года № 571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Жанакорганского района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Жанакорганского района от 24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493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Кыраш на 2026-2028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Кыраш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 соответственно, в том числена 2026 год в следующем объеме: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118 481,0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10 064,0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140,0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 основного капитала – 0;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–108 277,0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118 481,0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 финансовых активов государства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0.".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Временно исполняющий обязанности председателя маслихата Жанакорганского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Амалбеков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августа 2026 год № 571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№493</w:t>
            </w:r>
          </w:p>
        </w:tc>
      </w:tr>
    </w:tbl>
    <w:bookmarkStart w:name="z3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Кыраш на 2026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118 481,0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108 277,0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108 277,0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108 277,0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118 481,0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74 845,0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местного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 оздравительных и спортивных мероприятии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Остаток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