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9581" w14:textId="7e795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24 декабря 2025 года № 484 "О бюджете сельского округа Жанарык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12 августа 2026 года № 569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Жанакорганского района от 24 декабря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2025 года </w:t>
      </w:r>
      <w:r>
        <w:rPr>
          <w:rFonts w:ascii="Times New Roman"/>
          <w:b w:val="false"/>
          <w:i w:val="false"/>
          <w:color w:val="000000"/>
          <w:sz w:val="28"/>
        </w:rPr>
        <w:t>№ 484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Жанарык на 2026-2028годы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Жанарык на 2026-2028 годы согласно 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следующем объеме: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87369,0 тысяч тенге, в том числе: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8897,0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продажа основного капитала – 265,0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78207,0 тысяч тенге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87369,6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-0,6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 дефицита(использование профицита)бюджета – 0,6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новый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вводятся в действие с 1 января 2026 года.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 председателя маслихата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Амалбеков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2026 года № 569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2026 года № 484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Жанарык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неисползованных (недоиспользованных целевых трансфертов)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