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fe1f" w14:textId="4c7f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24 декабря 2025 года № 482 "О бюджете сельского округа Жайылма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12 августа 2026 года № 568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Жанакорганского района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Жайылма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Жайылма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следующем объеме: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102 063,0 тысяч тенге, в том числе: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7 403,0 тысяч тенге;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поступления- 0;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–94 660,0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104 339,2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-2 276,2 тысяч тенге;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бюджета-2 276,2 тысяч тенге.".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2026 года № 568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482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Жайылма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102 063,0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(недоиспользаванных)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