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e497" w14:textId="c28e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24 декабря 2025 года № 501 "О бюджете сельского округа Акуйик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августа 2026 года № 567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Жанакорганского района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Акуйик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Акуйик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127 187,3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19 157,8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133,5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107 896,0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132 516,4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-5329,1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5329,1 тысяч тенге.".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 маслихата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2026 год № 567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№479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Акуйик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(недоиспользаванных)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