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02cc" w14:textId="7ef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Жанакорганского района от 13 октября 2023 года № 94 "Об утверждении правил оказания социальной помощи, установления ее размеров и определения перечня отдельных категорий нуждающихся граждан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апреля 2026 года № 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13 октября 2023 года № 94 "Об утверждении правил оказания социальной помощи, установления ее размеров и определения перечня отдельных категорий нуждающихся граждан Жанакорганского района" (зарегистрировано в Реестре государственной регистрации нормативных правовых актов за № 8458-11)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Жанакорганского района, утвержденные указанным решением изложит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Жанакорганского района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Жанакорганского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Жанакорганского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"Отдел занятости и социальных программ Жанакорганского района";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соответствующего поселка, сельских округов для проведения обследования материального положения лиц (семей), обратившихся за адресной социальной помощью.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категории нуждающихся граждан обращаются за социальной помощью с момента наступления нуждаемости: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в размере 60 (шестьдесят) месячных расчетных показателей;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дохада семьи за квартал, предшествующий моменту обращения, ниже трехкратной величины прожиточного минимума, установленного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Жанакорганского района на текущий финансовый год.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единовременным выплатам – ежедневно;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