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2898" w14:textId="5ac2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24 декабря 2025 года № 501 "О бюджете сельского округа Томенарык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15 апреля 2026 года № 538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Жанакорганского района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Томенарык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Томенарык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194 489,0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27 418,0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166 916,0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208 705,8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-14 216,8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14 216,8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№538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501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