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f13a" w14:textId="780f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24 декабря 2025 года № 500 "О бюджете сельского округа Талап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15 апреля 2026 года № 537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Маслихата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Жанакорганского района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Талап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следуюшей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Талап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77 997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2 705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75 292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78 919,8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-922,8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922,8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 № 537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500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