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c629" w14:textId="00dc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499 "О бюджете сельского округа Суттикудык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15 апреля 2026 года № 536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2025 года "О бюджете сельского округа Суттикудык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90 279,0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12 888,0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77 391,0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90 578,0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-3 585,0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 3 585,0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499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