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81ae" w14:textId="f138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для районных коммунальных государственных предприятий, осуществляющих деятельность в социальной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16 июля 2026 года № 107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 акимат Жанакорганского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норматив отчисления части чистого дохода для районных коммунальных государственных предприятий, осуществляющих деятельность в социальной сфере, в размере 50 (пятьдесят) процентов от суммы чистого дохода государственного предприятия.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"Отдел экономики и финансов Жанакорганского района" в установленном законодательством порядке принять меры, вытекающие из настоящего постановления.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