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f9cd" w14:textId="658f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января 2026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Жанакорганского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Жанакорганского района от 15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 (зарегистрировано в Реестре государственной регистрации нормативных правовых актов за №175867) и от 17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к постановление акимата Жанакорганского района от 15 декабря 2022 года № 836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 (зарегистрировано в Реестре государственной регистрации нормативных правовых актов за №179997).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"Выполняетфункциональные обязанности удовлетворительно" от 2 до 2,99 баллов,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единой кадровой службы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“Б”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Е-3,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единой кадровой службой через информационную систему.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Единая кадровая служба организовывает деятельность калибровочной сессии.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(оцениваемый период)</w:t>
      </w:r>
    </w:p>
    <w:bookmarkEnd w:id="75"/>
    <w:p>
      <w:pPr>
        <w:spacing w:after="0"/>
        <w:ind w:left="0"/>
        <w:jc w:val="both"/>
      </w:pPr>
      <w:bookmarkStart w:name="z83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bookmarkStart w:name="z84" w:id="77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86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*оценка 0 баллов выставляется в случае полного неисполнения служащим параметра оценки.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оценки:___________________________________________________________</w:t>
      </w:r>
    </w:p>
    <w:bookmarkEnd w:id="88"/>
    <w:p>
      <w:pPr>
        <w:spacing w:after="0"/>
        <w:ind w:left="0"/>
        <w:jc w:val="both"/>
      </w:pPr>
      <w:bookmarkStart w:name="z109" w:id="89"/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удовлетворительно, выполняет функциональные обязанности не удовлетворительно). 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p>
      <w:pPr>
        <w:spacing w:after="0"/>
        <w:ind w:left="0"/>
        <w:jc w:val="both"/>
      </w:pPr>
      <w:bookmarkStart w:name="z111" w:id="91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p>
      <w:pPr>
        <w:spacing w:after="0"/>
        <w:ind w:left="0"/>
        <w:jc w:val="both"/>
      </w:pPr>
      <w:bookmarkStart w:name="z115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 оцениваемого лица с указанием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(оцениваемый период)</w:t>
      </w:r>
    </w:p>
    <w:p>
      <w:pPr>
        <w:spacing w:after="0"/>
        <w:ind w:left="0"/>
        <w:jc w:val="both"/>
      </w:pPr>
      <w:bookmarkStart w:name="z116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Ф.И.О., должность оценивающего служащего с указанием государственного органа 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 /антипатий. 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 наложение дисциплинарных взысканий в оцениваемом квартале.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*оценка 0 баллов выставляется в случае полного неисполнения служащим параметра оценки 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</w:t>
      </w:r>
    </w:p>
    <w:bookmarkEnd w:id="106"/>
    <w:p>
      <w:pPr>
        <w:spacing w:after="0"/>
        <w:ind w:left="0"/>
        <w:jc w:val="both"/>
      </w:pPr>
      <w:bookmarkStart w:name="z139" w:id="107"/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удовлетворительно, выполняет функциональные обязанности не удовлетворительно). 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(удостоверенная с помощью электронной цифровой подписи) 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