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44116" w14:textId="c7441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по Жалагашскому району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Жалагашского районного акимата Кызылординской области от 06 января 2026 года № 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(зарегистрирован в Реестре государственной регистрации нормативных правовых актов за № 32987) акимат Жалагашского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 по Жалагашскому району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"Жалагашский районный отдел занятости и социальных программ" принять соответствующие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Жалагашского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Жалагашского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Жалагашского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января 2026 года №5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по Жалагашскому району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учреждений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одного услугополучателя в день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условиях полустационара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лиц, не достигших 18 лет)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8341,28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условиях оказания услуг на дому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