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d14b" w14:textId="752d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Кызылординской области "О бюджете сельского округа Актобе на 2026-2028 годы" от 23 декабря 2025 года №362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19 февраля 2026 года № 384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23 декабря 2025 года № 362 "О бюджете сельского округа Актобе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Актобе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107 124,1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93 025,1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107 739,6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-615,5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615,5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615,5 мың теңге";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нового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возврат неиспользованных (недоиспользованных) целевых трансфертов, выделенных из районного бюджета в 2025 году в районный бюджет в сумме 0,3 тысяч тенге";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№362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№362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Актобе на 2026 год за счет районного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для повышения квалификации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камер видеонаблюдения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1 штуки ноутбука, 2 комплекта компьютера аппарату акима сельского округа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ведомственной экспертизы проектно-сметной документации среднего ремонта автомобильной дороги улицы Н.Сералиева села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