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a00" w14:textId="97ff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Жосалы на 2026-2028 годы" от 23 декабря 2025 года №358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358 "О бюджете сельского округа Жосалы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Жосалы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78 203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6 913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71 290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79 118,1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-915,1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915,1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915,1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0,1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участка трансформатора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