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201" w14:textId="f3be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поселка Торетам на 2026-2028 годы" от 23 декабря 2025 года №356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356 "О бюджете поселка Торетам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Торетам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225 183,8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153 759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68 424,8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238 698,6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-13 514,8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13 514,8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13 514,8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755,5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детской игровой площадки по улице А.Байтурсынова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