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dbb40" w14:textId="eddbb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Кармакшинского районного маслихата Кызылординской области от 19 декабря 2025 года №352 "О районном бюджете на 2026-2028 годы"</w:t>
      </w:r>
    </w:p>
    <w:p>
      <w:pPr>
        <w:spacing w:after="0"/>
        <w:ind w:left="0"/>
        <w:jc w:val="both"/>
      </w:pPr>
      <w:r>
        <w:rPr>
          <w:rFonts w:ascii="Times New Roman"/>
          <w:b w:val="false"/>
          <w:i w:val="false"/>
          <w:color w:val="000000"/>
          <w:sz w:val="28"/>
        </w:rPr>
        <w:t>Решение Кармакшинского районного маслихата Кызылординской области от 13 февраля 2026 года № 376</w:t>
      </w:r>
    </w:p>
    <w:p>
      <w:pPr>
        <w:spacing w:after="0"/>
        <w:ind w:left="0"/>
        <w:jc w:val="both"/>
      </w:pPr>
      <w:bookmarkStart w:name="z4" w:id="0"/>
      <w:r>
        <w:rPr>
          <w:rFonts w:ascii="Times New Roman"/>
          <w:b w:val="false"/>
          <w:i w:val="false"/>
          <w:color w:val="000000"/>
          <w:sz w:val="28"/>
        </w:rPr>
        <w:t>
      Кармакшинский районный маслихат Кызылординской области РЕШИЛ:</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Кармакшинского районного маслихата Кызылординской области от 19 декабря 2025 года № 352 "О районном бюджете на 2026-2028 годы" следующие изменения и дополнения: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районный бюджет на 2026-2028 годы согласно приложениям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в том числе на 2026 год в следующих объемах:</w:t>
      </w:r>
    </w:p>
    <w:bookmarkStart w:name="z8" w:id="1"/>
    <w:p>
      <w:pPr>
        <w:spacing w:after="0"/>
        <w:ind w:left="0"/>
        <w:jc w:val="both"/>
      </w:pPr>
      <w:r>
        <w:rPr>
          <w:rFonts w:ascii="Times New Roman"/>
          <w:b w:val="false"/>
          <w:i w:val="false"/>
          <w:color w:val="000000"/>
          <w:sz w:val="28"/>
        </w:rPr>
        <w:t>
      1) доходы – 7 782 175,6 тысяч тенге, в том числе:</w:t>
      </w:r>
    </w:p>
    <w:bookmarkEnd w:id="1"/>
    <w:bookmarkStart w:name="z9" w:id="2"/>
    <w:p>
      <w:pPr>
        <w:spacing w:after="0"/>
        <w:ind w:left="0"/>
        <w:jc w:val="both"/>
      </w:pPr>
      <w:r>
        <w:rPr>
          <w:rFonts w:ascii="Times New Roman"/>
          <w:b w:val="false"/>
          <w:i w:val="false"/>
          <w:color w:val="000000"/>
          <w:sz w:val="28"/>
        </w:rPr>
        <w:t>
      налоговые поступления – 2 469 563 тысяч тенге;</w:t>
      </w:r>
    </w:p>
    <w:bookmarkEnd w:id="2"/>
    <w:bookmarkStart w:name="z10" w:id="3"/>
    <w:p>
      <w:pPr>
        <w:spacing w:after="0"/>
        <w:ind w:left="0"/>
        <w:jc w:val="both"/>
      </w:pPr>
      <w:r>
        <w:rPr>
          <w:rFonts w:ascii="Times New Roman"/>
          <w:b w:val="false"/>
          <w:i w:val="false"/>
          <w:color w:val="000000"/>
          <w:sz w:val="28"/>
        </w:rPr>
        <w:t>
      неналоговые поступления – 30 630 тысяч тенге;</w:t>
      </w:r>
    </w:p>
    <w:bookmarkEnd w:id="3"/>
    <w:bookmarkStart w:name="z11" w:id="4"/>
    <w:p>
      <w:pPr>
        <w:spacing w:after="0"/>
        <w:ind w:left="0"/>
        <w:jc w:val="both"/>
      </w:pPr>
      <w:r>
        <w:rPr>
          <w:rFonts w:ascii="Times New Roman"/>
          <w:b w:val="false"/>
          <w:i w:val="false"/>
          <w:color w:val="000000"/>
          <w:sz w:val="28"/>
        </w:rPr>
        <w:t>
      специальные поступления – 0;</w:t>
      </w:r>
    </w:p>
    <w:bookmarkEnd w:id="4"/>
    <w:bookmarkStart w:name="z12" w:id="5"/>
    <w:p>
      <w:pPr>
        <w:spacing w:after="0"/>
        <w:ind w:left="0"/>
        <w:jc w:val="both"/>
      </w:pPr>
      <w:r>
        <w:rPr>
          <w:rFonts w:ascii="Times New Roman"/>
          <w:b w:val="false"/>
          <w:i w:val="false"/>
          <w:color w:val="000000"/>
          <w:sz w:val="28"/>
        </w:rPr>
        <w:t>
      поступления от продажи основного капитала – 2 500 тысяч тенге;</w:t>
      </w:r>
    </w:p>
    <w:bookmarkEnd w:id="5"/>
    <w:bookmarkStart w:name="z13" w:id="6"/>
    <w:p>
      <w:pPr>
        <w:spacing w:after="0"/>
        <w:ind w:left="0"/>
        <w:jc w:val="both"/>
      </w:pPr>
      <w:r>
        <w:rPr>
          <w:rFonts w:ascii="Times New Roman"/>
          <w:b w:val="false"/>
          <w:i w:val="false"/>
          <w:color w:val="000000"/>
          <w:sz w:val="28"/>
        </w:rPr>
        <w:t>
      поступления трансфертов – 5 279 482,6 тысяч тенге;</w:t>
      </w:r>
    </w:p>
    <w:bookmarkEnd w:id="6"/>
    <w:bookmarkStart w:name="z14" w:id="7"/>
    <w:p>
      <w:pPr>
        <w:spacing w:after="0"/>
        <w:ind w:left="0"/>
        <w:jc w:val="both"/>
      </w:pPr>
      <w:r>
        <w:rPr>
          <w:rFonts w:ascii="Times New Roman"/>
          <w:b w:val="false"/>
          <w:i w:val="false"/>
          <w:color w:val="000000"/>
          <w:sz w:val="28"/>
        </w:rPr>
        <w:t>
      2) затраты – 6 985 554,1 тысяч тенге;</w:t>
      </w:r>
    </w:p>
    <w:bookmarkEnd w:id="7"/>
    <w:bookmarkStart w:name="z15" w:id="8"/>
    <w:p>
      <w:pPr>
        <w:spacing w:after="0"/>
        <w:ind w:left="0"/>
        <w:jc w:val="both"/>
      </w:pPr>
      <w:r>
        <w:rPr>
          <w:rFonts w:ascii="Times New Roman"/>
          <w:b w:val="false"/>
          <w:i w:val="false"/>
          <w:color w:val="000000"/>
          <w:sz w:val="28"/>
        </w:rPr>
        <w:t>
      3) чистое бюджетное кредитование – -13 417 тысяч тенге;</w:t>
      </w:r>
    </w:p>
    <w:bookmarkEnd w:id="8"/>
    <w:bookmarkStart w:name="z16" w:id="9"/>
    <w:p>
      <w:pPr>
        <w:spacing w:after="0"/>
        <w:ind w:left="0"/>
        <w:jc w:val="both"/>
      </w:pPr>
      <w:r>
        <w:rPr>
          <w:rFonts w:ascii="Times New Roman"/>
          <w:b w:val="false"/>
          <w:i w:val="false"/>
          <w:color w:val="000000"/>
          <w:sz w:val="28"/>
        </w:rPr>
        <w:t>
      бюджетные кредиты – 205 437 тысяч тенге;</w:t>
      </w:r>
    </w:p>
    <w:bookmarkEnd w:id="9"/>
    <w:bookmarkStart w:name="z17" w:id="10"/>
    <w:p>
      <w:pPr>
        <w:spacing w:after="0"/>
        <w:ind w:left="0"/>
        <w:jc w:val="both"/>
      </w:pPr>
      <w:r>
        <w:rPr>
          <w:rFonts w:ascii="Times New Roman"/>
          <w:b w:val="false"/>
          <w:i w:val="false"/>
          <w:color w:val="000000"/>
          <w:sz w:val="28"/>
        </w:rPr>
        <w:t>
      погашение бюджетных кредитов – 218 854 тысяч тенге;</w:t>
      </w:r>
    </w:p>
    <w:bookmarkEnd w:id="10"/>
    <w:bookmarkStart w:name="z18" w:id="11"/>
    <w:p>
      <w:pPr>
        <w:spacing w:after="0"/>
        <w:ind w:left="0"/>
        <w:jc w:val="both"/>
      </w:pPr>
      <w:r>
        <w:rPr>
          <w:rFonts w:ascii="Times New Roman"/>
          <w:b w:val="false"/>
          <w:i w:val="false"/>
          <w:color w:val="000000"/>
          <w:sz w:val="28"/>
        </w:rPr>
        <w:t>
      4) сальдо по операциям с финансовыми активами – 0;</w:t>
      </w:r>
    </w:p>
    <w:bookmarkEnd w:id="11"/>
    <w:bookmarkStart w:name="z19" w:id="12"/>
    <w:p>
      <w:pPr>
        <w:spacing w:after="0"/>
        <w:ind w:left="0"/>
        <w:jc w:val="both"/>
      </w:pPr>
      <w:r>
        <w:rPr>
          <w:rFonts w:ascii="Times New Roman"/>
          <w:b w:val="false"/>
          <w:i w:val="false"/>
          <w:color w:val="000000"/>
          <w:sz w:val="28"/>
        </w:rPr>
        <w:t>
      приобретение финансовых активов – 0;</w:t>
      </w:r>
    </w:p>
    <w:bookmarkEnd w:id="12"/>
    <w:bookmarkStart w:name="z20" w:id="13"/>
    <w:p>
      <w:pPr>
        <w:spacing w:after="0"/>
        <w:ind w:left="0"/>
        <w:jc w:val="both"/>
      </w:pPr>
      <w:r>
        <w:rPr>
          <w:rFonts w:ascii="Times New Roman"/>
          <w:b w:val="false"/>
          <w:i w:val="false"/>
          <w:color w:val="000000"/>
          <w:sz w:val="28"/>
        </w:rPr>
        <w:t>
      поступления от продажи финансовых активов государства – 0;</w:t>
      </w:r>
    </w:p>
    <w:bookmarkEnd w:id="13"/>
    <w:bookmarkStart w:name="z21" w:id="14"/>
    <w:p>
      <w:pPr>
        <w:spacing w:after="0"/>
        <w:ind w:left="0"/>
        <w:jc w:val="both"/>
      </w:pPr>
      <w:r>
        <w:rPr>
          <w:rFonts w:ascii="Times New Roman"/>
          <w:b w:val="false"/>
          <w:i w:val="false"/>
          <w:color w:val="000000"/>
          <w:sz w:val="28"/>
        </w:rPr>
        <w:t>
      5) дефицит (профицит) бюджета – 810 038,5 тысяч тенге;</w:t>
      </w:r>
    </w:p>
    <w:bookmarkEnd w:id="14"/>
    <w:bookmarkStart w:name="z22" w:id="15"/>
    <w:p>
      <w:pPr>
        <w:spacing w:after="0"/>
        <w:ind w:left="0"/>
        <w:jc w:val="both"/>
      </w:pPr>
      <w:r>
        <w:rPr>
          <w:rFonts w:ascii="Times New Roman"/>
          <w:b w:val="false"/>
          <w:i w:val="false"/>
          <w:color w:val="000000"/>
          <w:sz w:val="28"/>
        </w:rPr>
        <w:t>
      6) финансирование дефицита (использование профицита) бюджета – -810 038,5 тысяч тенге;</w:t>
      </w:r>
    </w:p>
    <w:bookmarkEnd w:id="15"/>
    <w:bookmarkStart w:name="z23" w:id="16"/>
    <w:p>
      <w:pPr>
        <w:spacing w:after="0"/>
        <w:ind w:left="0"/>
        <w:jc w:val="both"/>
      </w:pPr>
      <w:r>
        <w:rPr>
          <w:rFonts w:ascii="Times New Roman"/>
          <w:b w:val="false"/>
          <w:i w:val="false"/>
          <w:color w:val="000000"/>
          <w:sz w:val="28"/>
        </w:rPr>
        <w:t>
      поступление займов – 205 437 тысяч тенге;</w:t>
      </w:r>
    </w:p>
    <w:bookmarkEnd w:id="16"/>
    <w:bookmarkStart w:name="z24" w:id="17"/>
    <w:p>
      <w:pPr>
        <w:spacing w:after="0"/>
        <w:ind w:left="0"/>
        <w:jc w:val="both"/>
      </w:pPr>
      <w:r>
        <w:rPr>
          <w:rFonts w:ascii="Times New Roman"/>
          <w:b w:val="false"/>
          <w:i w:val="false"/>
          <w:color w:val="000000"/>
          <w:sz w:val="28"/>
        </w:rPr>
        <w:t>
      погашение займов – 1 275 766,4 тысяч тенге;</w:t>
      </w:r>
    </w:p>
    <w:bookmarkEnd w:id="17"/>
    <w:bookmarkStart w:name="z25" w:id="18"/>
    <w:p>
      <w:pPr>
        <w:spacing w:after="0"/>
        <w:ind w:left="0"/>
        <w:jc w:val="both"/>
      </w:pPr>
      <w:r>
        <w:rPr>
          <w:rFonts w:ascii="Times New Roman"/>
          <w:b w:val="false"/>
          <w:i w:val="false"/>
          <w:color w:val="000000"/>
          <w:sz w:val="28"/>
        </w:rPr>
        <w:t>
      используемые остатки бюджетных средств – 260 290,9 тысяч тенге";</w:t>
      </w:r>
    </w:p>
    <w:bookmarkEnd w:id="18"/>
    <w:bookmarkStart w:name="z26" w:id="19"/>
    <w:p>
      <w:pPr>
        <w:spacing w:after="0"/>
        <w:ind w:left="0"/>
        <w:jc w:val="both"/>
      </w:pPr>
      <w:r>
        <w:rPr>
          <w:rFonts w:ascii="Times New Roman"/>
          <w:b w:val="false"/>
          <w:i w:val="false"/>
          <w:color w:val="000000"/>
          <w:sz w:val="28"/>
        </w:rPr>
        <w:t>
      дополнить пунктами 9-1, 9-2, 9-3, 9-4 следующего содержания:</w:t>
      </w:r>
    </w:p>
    <w:bookmarkEnd w:id="19"/>
    <w:bookmarkStart w:name="z27" w:id="20"/>
    <w:p>
      <w:pPr>
        <w:spacing w:after="0"/>
        <w:ind w:left="0"/>
        <w:jc w:val="both"/>
      </w:pPr>
      <w:r>
        <w:rPr>
          <w:rFonts w:ascii="Times New Roman"/>
          <w:b w:val="false"/>
          <w:i w:val="false"/>
          <w:color w:val="000000"/>
          <w:sz w:val="28"/>
        </w:rPr>
        <w:t>
      "9-1. Предусмотреть возврат неиспользованных (недоиспользованных) целевых трансфертов, выделенных из республиканского бюджета в 2025 году в областной бюджет в сумме 6,7 тысяч тенге.</w:t>
      </w:r>
    </w:p>
    <w:bookmarkEnd w:id="20"/>
    <w:bookmarkStart w:name="z28" w:id="21"/>
    <w:p>
      <w:pPr>
        <w:spacing w:after="0"/>
        <w:ind w:left="0"/>
        <w:jc w:val="both"/>
      </w:pPr>
      <w:r>
        <w:rPr>
          <w:rFonts w:ascii="Times New Roman"/>
          <w:b w:val="false"/>
          <w:i w:val="false"/>
          <w:color w:val="000000"/>
          <w:sz w:val="28"/>
        </w:rPr>
        <w:t>
      9-2. Предусмотреть возврат неиспользованных (недоиспользованных) целевых трансфертов, выделенных из областного бюджета в 2024 году в областной бюджет в сумме 2 808,3 тысяч тенге.</w:t>
      </w:r>
    </w:p>
    <w:bookmarkEnd w:id="21"/>
    <w:bookmarkStart w:name="z29" w:id="22"/>
    <w:p>
      <w:pPr>
        <w:spacing w:after="0"/>
        <w:ind w:left="0"/>
        <w:jc w:val="both"/>
      </w:pPr>
      <w:r>
        <w:rPr>
          <w:rFonts w:ascii="Times New Roman"/>
          <w:b w:val="false"/>
          <w:i w:val="false"/>
          <w:color w:val="000000"/>
          <w:sz w:val="28"/>
        </w:rPr>
        <w:t>
      9-3. Предусмотреть возврат неиспользованных (недоиспользованных) целевых трансфертов, выделенных из республиканского бюджета за счет целевого трансферта из Национального фонда Республики Казахстан в 2024 году в областной бюджет в сумме 0,6 тысяч тенге.</w:t>
      </w:r>
    </w:p>
    <w:bookmarkEnd w:id="22"/>
    <w:bookmarkStart w:name="z30" w:id="23"/>
    <w:p>
      <w:pPr>
        <w:spacing w:after="0"/>
        <w:ind w:left="0"/>
        <w:jc w:val="both"/>
      </w:pPr>
      <w:r>
        <w:rPr>
          <w:rFonts w:ascii="Times New Roman"/>
          <w:b w:val="false"/>
          <w:i w:val="false"/>
          <w:color w:val="000000"/>
          <w:sz w:val="28"/>
        </w:rPr>
        <w:t>
      9-4. Предусмотреть поступления неиспользованных (неиспользованных) целевых трансфертов 2025 года из бюджетов поселков и сельских округов в сумме 6 047,6 тысяч тенге, выделенных из республиканского, областного и районного бюджетов".</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новой редакции:</w:t>
      </w:r>
    </w:p>
    <w:bookmarkStart w:name="z32" w:id="24"/>
    <w:p>
      <w:pPr>
        <w:spacing w:after="0"/>
        <w:ind w:left="0"/>
        <w:jc w:val="both"/>
      </w:pPr>
      <w:r>
        <w:rPr>
          <w:rFonts w:ascii="Times New Roman"/>
          <w:b w:val="false"/>
          <w:i w:val="false"/>
          <w:color w:val="000000"/>
          <w:sz w:val="28"/>
        </w:rPr>
        <w:t>
      "10. Утвердить резерв местного исполнительного органа района на 2026 год в сумме 87 545,2 тысяч тенге. В том числе: на чрезвычайный резерв местного исполнительного органа района (города областного значения) для ликвидации чрезвычайных ситуаций природного и техногенного характера на территории района (города областного значения) 52 545,2 тысяч тенге, на резерв местного исполнительного органа района (города областного значения) на неотложные затраты 25 000 тысяч тенге, на резерв местного исполнительного органа района (города областного значения) на исполнение обязательств по решениям судов 10 000 тысяч тенге".</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34" w:id="25"/>
    <w:p>
      <w:pPr>
        <w:spacing w:after="0"/>
        <w:ind w:left="0"/>
        <w:jc w:val="both"/>
      </w:pPr>
      <w:r>
        <w:rPr>
          <w:rFonts w:ascii="Times New Roman"/>
          <w:b w:val="false"/>
          <w:i w:val="false"/>
          <w:color w:val="000000"/>
          <w:sz w:val="28"/>
        </w:rPr>
        <w:t>
      2. Настоящее решение вводится в действие с 1 января 2026 года.</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Кармакшинского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Ә.Қошалақов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Кармакшинского районного маслихата</w:t>
            </w:r>
            <w:r>
              <w:br/>
            </w:r>
            <w:r>
              <w:rPr>
                <w:rFonts w:ascii="Times New Roman"/>
                <w:b w:val="false"/>
                <w:i w:val="false"/>
                <w:color w:val="000000"/>
                <w:sz w:val="20"/>
              </w:rPr>
              <w:t>Кызылординской области</w:t>
            </w:r>
            <w:r>
              <w:br/>
            </w:r>
            <w:r>
              <w:rPr>
                <w:rFonts w:ascii="Times New Roman"/>
                <w:b w:val="false"/>
                <w:i w:val="false"/>
                <w:color w:val="000000"/>
                <w:sz w:val="20"/>
              </w:rPr>
              <w:t>от "13" февраля 2026 года №376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Кармакшинского районного маслихата</w:t>
            </w:r>
            <w:r>
              <w:br/>
            </w:r>
            <w:r>
              <w:rPr>
                <w:rFonts w:ascii="Times New Roman"/>
                <w:b w:val="false"/>
                <w:i w:val="false"/>
                <w:color w:val="000000"/>
                <w:sz w:val="20"/>
              </w:rPr>
              <w:t>Кызылординской области</w:t>
            </w:r>
            <w:r>
              <w:br/>
            </w:r>
            <w:r>
              <w:rPr>
                <w:rFonts w:ascii="Times New Roman"/>
                <w:b w:val="false"/>
                <w:i w:val="false"/>
                <w:color w:val="000000"/>
                <w:sz w:val="20"/>
              </w:rPr>
              <w:t>от "19" декабря 2025 года №352</w:t>
            </w:r>
          </w:p>
        </w:tc>
      </w:tr>
    </w:tbl>
    <w:bookmarkStart w:name="z38" w:id="26"/>
    <w:p>
      <w:pPr>
        <w:spacing w:after="0"/>
        <w:ind w:left="0"/>
        <w:jc w:val="left"/>
      </w:pPr>
      <w:r>
        <w:rPr>
          <w:rFonts w:ascii="Times New Roman"/>
          <w:b/>
          <w:i w:val="false"/>
          <w:color w:val="000000"/>
        </w:rPr>
        <w:t xml:space="preserve"> Районный бюджет на 2026 год</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1.Доходы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7782175,6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2469563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1804907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1652907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559692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кредитам, выданным из государственного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трансфертов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5279482,6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нижестоящих органов государственного управления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бюджетов городов районного значения, сел, поселков, сельских округов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5273435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областного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5273435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6985554,1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1423129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448963,8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маслихата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маслихата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374545,8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деятельность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оценки имущества в целях налогообложения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государственные услуги общего характера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972420,2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нижестоящим бюджетам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605934,3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218280,2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формирования и развития экономической политики, государственного планирования, исполнения бюджета и управления коммунальной собственностью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нижестоящим бюджетам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94935,2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предпринимательства и промышленности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предпринимательства и промышленности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Военные нужды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в рамках исполнения всеобщей воинской обязанности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чрезвычайным ситуациям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 и ликвидация чрезвычайных ситуаций масштаба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профилактике и тушению степных пожаров районного (городского) масштаба, а также пожаров в населенных пунктах, в которых не созданы органы государственной противопожарной службы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порядок, безопасность, правовая, судебная, уголовно-исполнительная деятельность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общественного порядка и безопасности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дорожного движения в населенных пунктах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2039582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Социальное обеспечение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199418,1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199418,1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адресная социальная помощь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специальных социальных услуг в условиях полустационара в области социальной защиты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78908,1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1646417,9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1646417,9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на приобретение топлива специалистам здравоохранения, образования, социального обеспечения, культуры, спорта и ветеринарии в сельской местности в соответствии с законодательством Республики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жилищной помощи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98342,9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отдельным категориям нуждающихся граждан по решениям местных представительных органов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Материальное обеспечение детей с инвалидностью, воспитывающихся и обучающихся на дому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нуждающихся лиц с инвалидностью протезно-ортопедическими, сурдотехническими и тифлотехническими средствами, специальными средствами передвижения, обязательными гигиеническими средствами, а также предоставление услуг санаторно-курортного лечения, специалиста жестового языка, индивидуальных помощников в соответствии с индивидуальной программой абилитации и реабилитации лица с инвалидностью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995185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социальной защите населения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социальной помощи и социального обеспечения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по зачислению, выплате и доставке пособий и других социальных выплат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прав и улучшение качества жизни лиц с инвалидностью в Республике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государственного социального заказа в неправительственных организациях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Жилищное хозяйство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жильем отдельных категорий граждан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и капитальный ремонт фасадов, кровли многоквартирных жилых домов, направленных на придание единого архитектурного облика населенному пункту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1240914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259055,5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259055,2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259055,2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355926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физической культуры, спорта и туризма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355926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массового спорта и национальных видов спорта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спортивных соревнований на районном (города областного значения) уровне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Информационное пространство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298912,6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270219,6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районных (городских) библиотек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269344,6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государственного языка и других языков народа Казахстана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общественного развития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по организации культуры, спорта, туризма и информационного пространства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327019,9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языков и культуры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нижестоящим бюджетам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физической культуры, спорта и туризма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159077,9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физической культуры, спорта и туризма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нижестоящим бюджетам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122632,1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общественного развития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сфере молодежной политики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Топливно-энергетический комплекс и недропользование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361963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 и энергетика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теплоэнергетической системы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топливно-энергетического комплекса и недропользования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газотранспортной системы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166939,3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хозяйство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сельского хозяйства и земельных отношений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сельского хозяйства и земельных отношений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Земельные отношения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сельского хозяйства и земельных отношений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Землеустройство, проводимое при установлении границ районов, городов областного значения, районного значения, сельских округов, поселков, сел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сельского, водного, лесного, рыбного хозяйства, охраны окружающей среды и земельных отношений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сельского хозяйства и земельных отношений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Реализация мер по оказанию социальной поддержки специалистов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96283,8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Архитектурная, градостроительная и строительная деятельность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96283,8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архитектуры и градостроительства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96283,8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строительства, архитектуры и градостроительства на местном уровне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96283,8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417299,9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372299,9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жилищно-оммунального хозяйства, пассажирского транспорта и автомобильных дорог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372299,9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и средний ремонт автомобильных дорог районного значения и улиц населенных пунктов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334890,9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сфере транспорта и коммуникаций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внутрипоселковых (внутригородских), пригородных и внутрирайонных общественных пассажирских перевозок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87545,2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87545,2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87545,2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местного исполнительного органа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87545,2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 местных исполнительных органов по выплате вознаграждений и иных платежей по займам из областного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943340,6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943340,6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943340,6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сумм неиспользованных (недоиспользованных) целевых трансфертов, выделенных из республиканского бюджета за счет целевого трансферта из Национального фонда Республики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3.Чистое бюджетное кредитование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сельского, водного, лесного, рыбного хозяйства, охраны окружающей среды и земельных отношений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сельского хозяйства и земельных отношений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для реализации мер социальной поддержки специалистов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810038,5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-810038,5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1275766,4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1275766,4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1275766,4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местного исполнительного органа перед вышестоящим бюджетом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1275766,4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260290,9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260290,9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260290,9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