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854" w14:textId="3a5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535 "О бюджете сельского округа Сарбулак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602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Сарбулак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Сарбулак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84121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11091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73030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88121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4000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535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Сарбулак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