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086e9" w14:textId="92086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Казалинского районного маслихата Кызылординской области от 23 декабря 2025 года № 533 "О бюджете сельского округа Муратбаев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2 июня 2026 года № 601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Казалинский районный маслихат Кызылординской области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Казалинского районного маслихата Кызылординской области "О бюджете сельского округа Муратбаев на 2026-2028 годы" от 23 декабря 2025 года </w:t>
      </w:r>
      <w:r>
        <w:rPr>
          <w:rFonts w:ascii="Times New Roman"/>
          <w:b w:val="false"/>
          <w:i w:val="false"/>
          <w:color w:val="000000"/>
          <w:sz w:val="28"/>
        </w:rPr>
        <w:t>№ 533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Муратбаев на 2026-2028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2026 год в следующих объемах: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118907 тысяч тенге, в том числе: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7407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517 тысяч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110983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118907 тысяч тенге, в том числе;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0;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2026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Казалинского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Алиш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"02" июня 2026 года №601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декабря 2025 года № 533</w:t>
            </w:r>
          </w:p>
        </w:tc>
      </w:tr>
    </w:tbl>
    <w:bookmarkStart w:name="z3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2026 год сельского округа Г.Муратбаева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тысяча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"02" июня 2026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декабря 2025 года № 533</w:t>
            </w:r>
          </w:p>
        </w:tc>
      </w:tr>
    </w:tbl>
    <w:bookmarkStart w:name="z4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бюджету сельского округа Г.Муратбаева за счет средств районного бюджета в районном бюджете на 2026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государственных служащих командировочные расходы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документирование мазара им Токтыкара на балансе аппарата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курса повышения и командировочные расходы гражданских служащих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музыкальную аппаратуру в сельский Дом культуры Г.Муратбаева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ночных светильников на улице Т. Аубакирова (455м) Муратбаевского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работы по очистке водопроводных сетей и обновлению ветхих водопропускных труб в селе Муратбаев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услуг по подаче воды по каналам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