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396" w14:textId="df1d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530 "О бюджете сельского округа Кызылкум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2026 года № 598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Кызылкум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105620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96810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111010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-5390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5390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5390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 598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530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Кызылкум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