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1bc9" w14:textId="5331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23 декабря 2025 года № 529 "О бюджете сельского округа Кумжиек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 июня 2026 года № 597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Кумжиек на 2026-2028 годы"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Кумжиек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113576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9393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107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104011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115899 тысяч тенге, в том числе;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-2323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2323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2323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июня 2026 года №597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№529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Кумжиек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июня 2026 года №597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№529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Кумжиек на 2026 год за счет средств районного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обучения и командировочные расходы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установке уличных светильников L=1000м на улице Муратбаева села К. Примова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