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86d2" w14:textId="a618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527 "О бюджете сельского округа Карашенгель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595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Карашенгель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125830,5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1069;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116620,5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127596,5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1766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"02" июня 2026 года № 595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527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Карашенгель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595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527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Карашенгель на 2026 год за счет средств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работы по системы поливного водоснабжения в населҰнном пункте Уйрек с прокладкой трубопровода.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подаче воды по каналам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