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c35b" w14:textId="874c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№538 "О бюджете сельского округа Шакен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Шакен на 2026-2028 годы" от 23 декабря 2025 года №538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Шакен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92087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85487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93787 тысяч тенге, в том числе;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1700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1700 тысяч тенге.".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Шакен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