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e452" w14:textId="ef6e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№529 "О бюджете сельского округа Кумжиек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Кумжиек на 2026-2028 годы" от 23 декабря 2025 года №529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Кумжиек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113591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8435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104984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115914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2323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Кумжиек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