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397e" w14:textId="8cb3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21 января 2021 года № 9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31 марта 2026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Казалинского района от 21 января 2021 года №9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8135)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 "31"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"21" января 2021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за пользование жилищем из государственного жилищного фонда Казалинского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жилища из государственного жилищного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192"1А"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Колдейбекулы,дом 192 "1Г"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Толеген Айбергенова,дом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Нурмухамедулы, дом 129,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381 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Айтекеби, 2 квартал, дом 388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Айтекеби, 2 квартал, дом 389А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Жармедет Ыскакова, дом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580 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82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52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68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597 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93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теңге 84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км№606Б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км№608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№640А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65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км№629A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№81А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