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92473" w14:textId="a89247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w:t>
      </w:r>
    </w:p>
    <w:p>
      <w:pPr>
        <w:spacing w:after="0"/>
        <w:ind w:left="0"/>
        <w:jc w:val="both"/>
      </w:pPr>
      <w:r>
        <w:rPr>
          <w:rFonts w:ascii="Times New Roman"/>
          <w:b w:val="false"/>
          <w:i w:val="false"/>
          <w:color w:val="000000"/>
          <w:sz w:val="28"/>
        </w:rPr>
        <w:t>Решение акимата Казалинского района Кызылординской области от 21 мая 2026 года № 3</w:t>
      </w:r>
    </w:p>
    <w:p>
      <w:pPr>
        <w:spacing w:after="0"/>
        <w:ind w:left="0"/>
        <w:jc w:val="left"/>
      </w:pPr>
    </w:p>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и </w:t>
      </w:r>
      <w:r>
        <w:rPr>
          <w:rFonts w:ascii="Times New Roman"/>
          <w:b w:val="false"/>
          <w:i w:val="false"/>
          <w:color w:val="000000"/>
          <w:sz w:val="28"/>
        </w:rPr>
        <w:t>статьей 27</w:t>
      </w:r>
      <w:r>
        <w:rPr>
          <w:rFonts w:ascii="Times New Roman"/>
          <w:b w:val="false"/>
          <w:i w:val="false"/>
          <w:color w:val="000000"/>
          <w:sz w:val="28"/>
        </w:rPr>
        <w:t xml:space="preserve"> Закона Республики Казахстан от 6 апреля 2016 года "О правовых актах" РЕШИЛ:</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Образовать избирательные участки по Казалинскому району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решению.</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Признать утратившими силу некоторые решения акима Казалинского района по перечню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решению.</w:t>
      </w:r>
    </w:p>
    <w:bookmarkStart w:name="z7" w:id="0"/>
    <w:p>
      <w:pPr>
        <w:spacing w:after="0"/>
        <w:ind w:left="0"/>
        <w:jc w:val="both"/>
      </w:pPr>
      <w:r>
        <w:rPr>
          <w:rFonts w:ascii="Times New Roman"/>
          <w:b w:val="false"/>
          <w:i w:val="false"/>
          <w:color w:val="000000"/>
          <w:sz w:val="28"/>
        </w:rPr>
        <w:t>
      3. Контроль за исполнением настоящего решения возложить на руководителя коммунального государственного учреждения "Аппарат акима Казалинского района" Р.Тлеп.</w:t>
      </w:r>
    </w:p>
    <w:bookmarkEnd w:id="0"/>
    <w:bookmarkStart w:name="z8" w:id="1"/>
    <w:p>
      <w:pPr>
        <w:spacing w:after="0"/>
        <w:ind w:left="0"/>
        <w:jc w:val="both"/>
      </w:pPr>
      <w:r>
        <w:rPr>
          <w:rFonts w:ascii="Times New Roman"/>
          <w:b w:val="false"/>
          <w:i w:val="false"/>
          <w:color w:val="000000"/>
          <w:sz w:val="28"/>
        </w:rPr>
        <w:t>
      4. Настоящее решение вводится в действие со дня первого официального опубликования.</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Казалинского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Есмаханов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"СОГЛАСОВАНО"</w:t>
            </w:r>
          </w:p>
          <w:p>
            <w:pPr>
              <w:spacing w:after="20"/>
              <w:ind w:left="20"/>
              <w:jc w:val="both"/>
            </w:pPr>
          </w:p>
          <w:p>
            <w:pPr>
              <w:spacing w:after="20"/>
              <w:ind w:left="20"/>
              <w:jc w:val="both"/>
            </w:pPr>
            <w:r>
              <w:rPr>
                <w:rFonts w:ascii="Times New Roman"/>
                <w:b w:val="false"/>
                <w:i/>
                <w:color w:val="000000"/>
                <w:sz w:val="20"/>
              </w:rPr>
              <w:t>Территориальной избирательной комиссией</w:t>
            </w:r>
          </w:p>
          <w:p>
            <w:pPr>
              <w:spacing w:after="20"/>
              <w:ind w:left="20"/>
              <w:jc w:val="both"/>
            </w:pPr>
            <w:r>
              <w:rPr>
                <w:rFonts w:ascii="Times New Roman"/>
                <w:b w:val="false"/>
                <w:i/>
                <w:color w:val="000000"/>
                <w:sz w:val="20"/>
              </w:rPr>
              <w:t>Казалинского района</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Казалинского района</w:t>
            </w:r>
            <w:r>
              <w:br/>
            </w:r>
            <w:r>
              <w:rPr>
                <w:rFonts w:ascii="Times New Roman"/>
                <w:b w:val="false"/>
                <w:i w:val="false"/>
                <w:color w:val="000000"/>
                <w:sz w:val="20"/>
              </w:rPr>
              <w:t>от " " мая 2026 года №</w:t>
            </w:r>
          </w:p>
        </w:tc>
      </w:tr>
    </w:tbl>
    <w:bookmarkStart w:name="z16" w:id="2"/>
    <w:p>
      <w:pPr>
        <w:spacing w:after="0"/>
        <w:ind w:left="0"/>
        <w:jc w:val="left"/>
      </w:pPr>
      <w:r>
        <w:rPr>
          <w:rFonts w:ascii="Times New Roman"/>
          <w:b/>
          <w:i w:val="false"/>
          <w:color w:val="000000"/>
        </w:rPr>
        <w:t xml:space="preserve"> Избирательные участки по Казалинскому району</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адрес избирательного участка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3"/>
          <w:p>
            <w:pPr>
              <w:spacing w:after="20"/>
              <w:ind w:left="20"/>
              <w:jc w:val="both"/>
            </w:pPr>
            <w:r>
              <w:rPr>
                <w:rFonts w:ascii="Times New Roman"/>
                <w:b w:val="false"/>
                <w:i w:val="false"/>
                <w:color w:val="000000"/>
                <w:sz w:val="20"/>
              </w:rPr>
              <w:t xml:space="preserve">
Избирательный участок №56 </w:t>
            </w:r>
          </w:p>
          <w:bookmarkEnd w:id="3"/>
          <w:p>
            <w:pPr>
              <w:spacing w:after="20"/>
              <w:ind w:left="20"/>
              <w:jc w:val="both"/>
            </w:pPr>
            <w:r>
              <w:rPr>
                <w:rFonts w:ascii="Times New Roman"/>
                <w:b w:val="false"/>
                <w:i w:val="false"/>
                <w:color w:val="000000"/>
                <w:sz w:val="20"/>
              </w:rPr>
              <w:t>
Государственное коммунальное казенное предприятие "Дом школьников" отдела образования по Казалинскому району" управления образования Кызылординской области", Казалинский район, поселок Айтеке би, улица Айтеке би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4"/>
          <w:p>
            <w:pPr>
              <w:spacing w:after="20"/>
              <w:ind w:left="20"/>
              <w:jc w:val="both"/>
            </w:pPr>
            <w:r>
              <w:rPr>
                <w:rFonts w:ascii="Times New Roman"/>
                <w:b w:val="false"/>
                <w:i w:val="false"/>
                <w:color w:val="000000"/>
                <w:sz w:val="20"/>
              </w:rPr>
              <w:t>
Улица Жанкожа Нурмухамедулы многоэтажные дома №1, №2 и дома №1-12.</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Желтоксан многоэтажные дома №28, 32, 38, 40, 42, 44, 46, 50, 60, 62, 64, 66.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Желтоксан дома №53-193 (нечетная сторона), дома №32-112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Абжами Айбосынова дома №1, 2, 3, 4, 5, 6.</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Султан Сулейменова дома №1А, 2А, 2Б, 2, 6, 8.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Султан Аманова дома №1-11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Жалдыбай жырау дома №1, 2, 3, 4, 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Гани Муратбаева дома №1-13.(четная-нечетная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Гани Муратбаева дома №1-18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Касым Аманжолова дома №1-14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Толе би дома №44-92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Мешитбай Тастайбекова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Таяубай Сереева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Орынбай Жанадилова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Квартал Орынбай Жанадилова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Нуртуган жырау дома №22-37 (четная сторона). Улица Роза Баглановой дома №78-134 (четная сторона) и дома №85-129 (нечетная сторона).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Владимир Счастнова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Уялы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Токтар Аубакирова дома №1-16 (четная сторона). Улица Агжап Утемуратова (полностью). </w:t>
            </w:r>
          </w:p>
          <w:p>
            <w:pPr>
              <w:spacing w:after="20"/>
              <w:ind w:left="20"/>
              <w:jc w:val="both"/>
            </w:pPr>
            <w:r>
              <w:rPr>
                <w:rFonts w:ascii="Times New Roman"/>
                <w:b w:val="false"/>
                <w:i w:val="false"/>
                <w:color w:val="000000"/>
                <w:sz w:val="20"/>
              </w:rPr>
              <w:t>
Улица Сара акын (полностью).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5"/>
          <w:p>
            <w:pPr>
              <w:spacing w:after="20"/>
              <w:ind w:left="20"/>
              <w:jc w:val="both"/>
            </w:pPr>
            <w:r>
              <w:rPr>
                <w:rFonts w:ascii="Times New Roman"/>
                <w:b w:val="false"/>
                <w:i w:val="false"/>
                <w:color w:val="000000"/>
                <w:sz w:val="20"/>
              </w:rPr>
              <w:t xml:space="preserve">
Избирательный участок №57 </w:t>
            </w:r>
          </w:p>
          <w:bookmarkEnd w:id="5"/>
          <w:p>
            <w:pPr>
              <w:spacing w:after="20"/>
              <w:ind w:left="20"/>
              <w:jc w:val="both"/>
            </w:pPr>
            <w:r>
              <w:rPr>
                <w:rFonts w:ascii="Times New Roman"/>
                <w:b w:val="false"/>
                <w:i w:val="false"/>
                <w:color w:val="000000"/>
                <w:sz w:val="20"/>
              </w:rPr>
              <w:t>
Коммунальное государственное учреждение "Средняя школа № 70 имени Жанкожа батыра" отдела образования по Казалинскому району" управления образования Кызылординской области", Казалинский район, поселок Айтеке би, улица Владимир Счастнова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6"/>
          <w:p>
            <w:pPr>
              <w:spacing w:after="20"/>
              <w:ind w:left="20"/>
              <w:jc w:val="both"/>
            </w:pPr>
            <w:r>
              <w:rPr>
                <w:rFonts w:ascii="Times New Roman"/>
                <w:b w:val="false"/>
                <w:i w:val="false"/>
                <w:color w:val="000000"/>
                <w:sz w:val="20"/>
              </w:rPr>
              <w:t>
Улица Махамбет Утемисулы дома №6-12 (четная сторона) и дома №21-43 (нечетная сторона).</w:t>
            </w:r>
          </w:p>
          <w:bookmarkEnd w:id="6"/>
          <w:p>
            <w:pPr>
              <w:spacing w:after="20"/>
              <w:ind w:left="20"/>
              <w:jc w:val="both"/>
            </w:pPr>
            <w:r>
              <w:rPr>
                <w:rFonts w:ascii="Times New Roman"/>
                <w:b w:val="false"/>
                <w:i w:val="false"/>
                <w:color w:val="000000"/>
                <w:sz w:val="20"/>
              </w:rPr>
              <w:t>
</w:t>
            </w:r>
            <w:r>
              <w:rPr>
                <w:rFonts w:ascii="Times New Roman"/>
                <w:b w:val="false"/>
                <w:i w:val="false"/>
                <w:color w:val="000000"/>
                <w:sz w:val="20"/>
              </w:rPr>
              <w:t>Улица Биржан сала дома №1-64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Сакен Сейфуллина дома №1-69 (нечетная сторона) и дома №2-60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Абубакир Тыныбаева дома №1-23 (нечетная сторона) и дома №2-18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Ахмет Байтурсынова дома №1-49 (нечетная сторона) и дома №2-46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Макаш Балмагамбетова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Жусупбек Аймаутова дома №3-55 (нечетная сторона) и дома №2-42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Кайрат Халыкова (полностью). </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Шохан Уалиханова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Жалантос батыра дома №1-5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Токаш Бокина дома №1-14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Абдинаги Абжанова дома №36-51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Аманкелди батыра дома №1-40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Акан сери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Биржан сал дома №1-82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Мухтар Ауэзова дома №28-42 (четная сторона) и дома №21-37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Улицы Тумар ханым, Нурила ана, Кобылаш Жаймуратова, Муратбай Жарылкаганова в 3 квартале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Улицы Рахманберды Сабырбаева, Сара Тажибаевой, Тлеп Коробайулы, Сырыш Нуркатова в 4 квартале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Магжан Жумабаева дома №4-74 (четная сторона) и дома №9-79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Махамбет Ауэзова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Айдарбек Табынбаева (полностью).</w:t>
            </w:r>
          </w:p>
          <w:p>
            <w:pPr>
              <w:spacing w:after="20"/>
              <w:ind w:left="20"/>
              <w:jc w:val="both"/>
            </w:pPr>
            <w:r>
              <w:rPr>
                <w:rFonts w:ascii="Times New Roman"/>
                <w:b w:val="false"/>
                <w:i w:val="false"/>
                <w:color w:val="000000"/>
                <w:sz w:val="20"/>
              </w:rPr>
              <w:t>
Переулок Акан сери дома №9-60 (четная-нечетная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7"/>
          <w:p>
            <w:pPr>
              <w:spacing w:after="20"/>
              <w:ind w:left="20"/>
              <w:jc w:val="both"/>
            </w:pPr>
            <w:r>
              <w:rPr>
                <w:rFonts w:ascii="Times New Roman"/>
                <w:b w:val="false"/>
                <w:i w:val="false"/>
                <w:color w:val="000000"/>
                <w:sz w:val="20"/>
              </w:rPr>
              <w:t xml:space="preserve">
Избирательный участок №58 </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"Школа-лицей № 266" отдела образования по Казалинскому району" управления образования Кызылординской области", Казалинский район, поселок Айтеке би, </w:t>
            </w:r>
          </w:p>
          <w:p>
            <w:pPr>
              <w:spacing w:after="20"/>
              <w:ind w:left="20"/>
              <w:jc w:val="both"/>
            </w:pPr>
            <w:r>
              <w:rPr>
                <w:rFonts w:ascii="Times New Roman"/>
                <w:b w:val="false"/>
                <w:i w:val="false"/>
                <w:color w:val="000000"/>
                <w:sz w:val="20"/>
              </w:rPr>
              <w:t>
улица Желтоксан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8"/>
          <w:p>
            <w:pPr>
              <w:spacing w:after="20"/>
              <w:ind w:left="20"/>
              <w:jc w:val="both"/>
            </w:pPr>
            <w:r>
              <w:rPr>
                <w:rFonts w:ascii="Times New Roman"/>
                <w:b w:val="false"/>
                <w:i w:val="false"/>
                <w:color w:val="000000"/>
                <w:sz w:val="20"/>
              </w:rPr>
              <w:t>
Улица Желтоксан дома №1А-51А (нечетная сторона) и №2, №4, №8, №10, №12, №14 многоэтажные дома.</w:t>
            </w:r>
          </w:p>
          <w:bookmarkEnd w:id="8"/>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Магжан Жумабаева дома №1-21 (нечетная сторона) и дома №2-18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Роза Баглановой дома №1-83 (нечетная сторона) и дома №2-76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Толе би дома №1-40 (четная-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Толе би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Мустафа Шокая дома №1-147 (нечетная сторона) и дома №2-156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дома №1-15 (нечетная сторона) и дома № 2-28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Махамбет Утемисулы дома №1-19 (нечетная сторона) и дома №2-4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Кенен Азербаева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Ергали Толепова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Алиби Жангельдина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Нуртуган акын дома №1-21 (нечетная-четная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Мухтар Ауэзова дома №1А-26 (нечетная-четная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Абдигани Абжанова дома №1-35 (нечетная-четная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Аль-Фараби дома №1-40 (нечетная-четная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Асан кайгы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Жубан Молдагалиева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Берди Баймишева дома №1-42 (нечетная-четная сторона).</w:t>
            </w:r>
          </w:p>
          <w:p>
            <w:pPr>
              <w:spacing w:after="20"/>
              <w:ind w:left="20"/>
              <w:jc w:val="both"/>
            </w:pPr>
            <w:r>
              <w:rPr>
                <w:rFonts w:ascii="Times New Roman"/>
                <w:b w:val="false"/>
                <w:i w:val="false"/>
                <w:color w:val="000000"/>
                <w:sz w:val="20"/>
              </w:rPr>
              <w:t>
Переулок Акан сери дома №1-8 (нечетная-четная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9"/>
          <w:p>
            <w:pPr>
              <w:spacing w:after="20"/>
              <w:ind w:left="20"/>
              <w:jc w:val="both"/>
            </w:pPr>
            <w:r>
              <w:rPr>
                <w:rFonts w:ascii="Times New Roman"/>
                <w:b w:val="false"/>
                <w:i w:val="false"/>
                <w:color w:val="000000"/>
                <w:sz w:val="20"/>
              </w:rPr>
              <w:t xml:space="preserve">
Избирательный участок №59 </w:t>
            </w:r>
          </w:p>
          <w:bookmarkEnd w:id="9"/>
          <w:p>
            <w:pPr>
              <w:spacing w:after="20"/>
              <w:ind w:left="20"/>
              <w:jc w:val="both"/>
            </w:pPr>
            <w:r>
              <w:rPr>
                <w:rFonts w:ascii="Times New Roman"/>
                <w:b w:val="false"/>
                <w:i w:val="false"/>
                <w:color w:val="000000"/>
                <w:sz w:val="20"/>
              </w:rPr>
              <w:t>
Учреждение образования "Казалинский гуманитарно-технический колледж", Казалинский район, поселок Айтеке би, улица Достык №66-А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10"/>
          <w:p>
            <w:pPr>
              <w:spacing w:after="20"/>
              <w:ind w:left="20"/>
              <w:jc w:val="both"/>
            </w:pPr>
            <w:r>
              <w:rPr>
                <w:rFonts w:ascii="Times New Roman"/>
                <w:b w:val="false"/>
                <w:i w:val="false"/>
                <w:color w:val="000000"/>
                <w:sz w:val="20"/>
              </w:rPr>
              <w:t>
Улица Толе би дома №94-190 (нечетная-четная сторона).</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Мустафа Шокая дома №149-241 (нечетная сторона) и дома №162-256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Сакен Сейфуллина дома №118-172 (нечетная сторона) и дома №145-209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Каныш Сатпаева дома №105-197 (нечетная сторона) и дома №84-156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Кожахмет Кожаниязова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Султан Аманова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Султан Аманова дома №21-41 (нечетная сторона) и дома №18-20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Жалдыбай жырау дома №9-25 (нечетная сторона) и дома №12-48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Куляш Байсеитовой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Абжами Айбосынова дома №9-43 (нечетная сторона) и дома №20-62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Переулок Абжами Айбосынова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Биржан сал дома №97-113 (нечетная сторона) и дома №130-152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Берди Баймишева дома №43-48 (нечетная-четная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Гани Муратбаева дома №14-35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Роза Баглановой дома №131-217 (нечетная сторона) и дома №136-256 (четная сторона).</w:t>
            </w:r>
          </w:p>
          <w:p>
            <w:pPr>
              <w:spacing w:after="20"/>
              <w:ind w:left="20"/>
              <w:jc w:val="both"/>
            </w:pPr>
            <w:r>
              <w:rPr>
                <w:rFonts w:ascii="Times New Roman"/>
                <w:b w:val="false"/>
                <w:i w:val="false"/>
                <w:color w:val="000000"/>
                <w:sz w:val="20"/>
              </w:rPr>
              <w:t>
Улица Султан Сулейменова дома №10-72 (четная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11"/>
          <w:p>
            <w:pPr>
              <w:spacing w:after="20"/>
              <w:ind w:left="20"/>
              <w:jc w:val="both"/>
            </w:pPr>
            <w:r>
              <w:rPr>
                <w:rFonts w:ascii="Times New Roman"/>
                <w:b w:val="false"/>
                <w:i w:val="false"/>
                <w:color w:val="000000"/>
                <w:sz w:val="20"/>
              </w:rPr>
              <w:t xml:space="preserve">
Избирательный участок №60 </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"Школа-лицей № 249 имени Ержигита Бозгулова" отдела образования по Казалинскому району" управления образования Кызылординской области",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Казалинский район, поселок Айтеке би, </w:t>
            </w:r>
          </w:p>
          <w:p>
            <w:pPr>
              <w:spacing w:after="20"/>
              <w:ind w:left="20"/>
              <w:jc w:val="both"/>
            </w:pPr>
            <w:r>
              <w:rPr>
                <w:rFonts w:ascii="Times New Roman"/>
                <w:b w:val="false"/>
                <w:i w:val="false"/>
                <w:color w:val="000000"/>
                <w:sz w:val="20"/>
              </w:rPr>
              <w:t>
улица Жанкожа Нурмухамедулы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 w:id="12"/>
          <w:p>
            <w:pPr>
              <w:spacing w:after="20"/>
              <w:ind w:left="20"/>
              <w:jc w:val="both"/>
            </w:pPr>
            <w:r>
              <w:rPr>
                <w:rFonts w:ascii="Times New Roman"/>
                <w:b w:val="false"/>
                <w:i w:val="false"/>
                <w:color w:val="000000"/>
                <w:sz w:val="20"/>
              </w:rPr>
              <w:t>
Улицы Талант Борикулакова, Даулеткерей, Жетербай Акбаева, Дауирхан Айдарова, Колдас Суйеубаева, Жусупбек Пусырманова, Калибек Бекетова, Нагымет Кулбаева, переулок Абдинаби Улманова, Дабыл Бекшеулы, Избаскан Ежегеева, Данияр Жупарбаева, Зайну Танжарыкова, Садуакас Махашова, Нагымет Ымат, Билис Нурпеисова, Магзаман аулие, Агайынды Талканбаевы, Канагат Ерниязова, Мадина Ералиевой, Кемал Бегалиева, Жакас Шерипова, Елшекен Куанышбаева, Шагырай Мырзакелдиулы, Бекжан Дидарова (полностью).</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Строения дома №221, 222, 223, 224. </w:t>
            </w:r>
          </w:p>
          <w:p>
            <w:pPr>
              <w:spacing w:after="20"/>
              <w:ind w:left="20"/>
              <w:jc w:val="both"/>
            </w:pPr>
            <w:r>
              <w:rPr>
                <w:rFonts w:ascii="Times New Roman"/>
                <w:b w:val="false"/>
                <w:i w:val="false"/>
                <w:color w:val="000000"/>
                <w:sz w:val="20"/>
              </w:rPr>
              <w:t>
Улицы Тенел Жумабаева, Шамау Ибрашева, Калжан Бекетаева в квартале №1 (полностью).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 w:id="13"/>
          <w:p>
            <w:pPr>
              <w:spacing w:after="20"/>
              <w:ind w:left="20"/>
              <w:jc w:val="both"/>
            </w:pPr>
            <w:r>
              <w:rPr>
                <w:rFonts w:ascii="Times New Roman"/>
                <w:b w:val="false"/>
                <w:i w:val="false"/>
                <w:color w:val="000000"/>
                <w:sz w:val="20"/>
              </w:rPr>
              <w:t xml:space="preserve">
Избирательный участок №61 </w:t>
            </w:r>
          </w:p>
          <w:bookmarkEnd w:id="13"/>
          <w:p>
            <w:pPr>
              <w:spacing w:after="20"/>
              <w:ind w:left="20"/>
              <w:jc w:val="both"/>
            </w:pPr>
            <w:r>
              <w:rPr>
                <w:rFonts w:ascii="Times New Roman"/>
                <w:b w:val="false"/>
                <w:i w:val="false"/>
                <w:color w:val="000000"/>
                <w:sz w:val="20"/>
              </w:rPr>
              <w:t>
Коммунальное государственное учреждение "Средняя школа № 216 имени К. Сатбаева" отдела образования по Казалинскому району" управления образования Кызылординской области", Казалинский район, поселок Айтеке би, улица Жанкожа Нурмухамедулы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14"/>
          <w:p>
            <w:pPr>
              <w:spacing w:after="20"/>
              <w:ind w:left="20"/>
              <w:jc w:val="both"/>
            </w:pPr>
            <w:r>
              <w:rPr>
                <w:rFonts w:ascii="Times New Roman"/>
                <w:b w:val="false"/>
                <w:i w:val="false"/>
                <w:color w:val="000000"/>
                <w:sz w:val="20"/>
              </w:rPr>
              <w:t>
Улицы Акан Култасбекова, Бекарыстан би, Жиренше шешен (полностью).</w:t>
            </w:r>
          </w:p>
          <w:bookmarkEnd w:id="14"/>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Абилхайыр хана дома №1-29 (нечетная сторона) и дома №2-82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Жанкожа Нурмухамедулы дома №13-95 (нечетная-четная сторона) и многоэтажный дом №103А.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Улыкпан Медетова (полностью, переулок Жанкожа Нурмухамедулы).</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дома №30-100 (четная сторона) и дома №21-93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Каныш Сатпаева дома №1-103 (нечетная сторона) и дома №2-82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Кунтуган Кушимова (полностью, переулок Каныш Сатпаева).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Сакен Сейфуллина дома №71-143 (нечетная сторона) и дома №62-116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Токтар Аубакирова дома №17-63 (нечетная сторона) и №18-94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Ахмет Байтурсынова дома №57, 59, 63, 71.</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Абубакир Тыныбаева дома №20-76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Абдрей Абишова (полностью, переулок Абубакир Тыныбаева).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Умбет би дома №2-13 (четная-нечетная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Айгабыл Жаксыбаева (полностью, переулок Умбет би).</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Райымбек батыра дома №1-9 (нечетная-четная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Белколь (полностью, переулок Биржан сал).</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Биржан сал дома №71-128 (нечетная-четная сторона).</w:t>
            </w:r>
          </w:p>
          <w:p>
            <w:pPr>
              <w:spacing w:after="20"/>
              <w:ind w:left="20"/>
              <w:jc w:val="both"/>
            </w:pPr>
            <w:r>
              <w:rPr>
                <w:rFonts w:ascii="Times New Roman"/>
                <w:b w:val="false"/>
                <w:i w:val="false"/>
                <w:color w:val="000000"/>
                <w:sz w:val="20"/>
              </w:rPr>
              <w:t>
Улица Жалантос батыра дома №6-38 (четная сторона) и дома №7-47 (нечетная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5"/>
          <w:p>
            <w:pPr>
              <w:spacing w:after="20"/>
              <w:ind w:left="20"/>
              <w:jc w:val="both"/>
            </w:pPr>
            <w:r>
              <w:rPr>
                <w:rFonts w:ascii="Times New Roman"/>
                <w:b w:val="false"/>
                <w:i w:val="false"/>
                <w:color w:val="000000"/>
                <w:sz w:val="20"/>
              </w:rPr>
              <w:t xml:space="preserve">
Избирательный участок №62 </w:t>
            </w:r>
          </w:p>
          <w:bookmarkEnd w:id="15"/>
          <w:p>
            <w:pPr>
              <w:spacing w:after="20"/>
              <w:ind w:left="20"/>
              <w:jc w:val="both"/>
            </w:pPr>
            <w:r>
              <w:rPr>
                <w:rFonts w:ascii="Times New Roman"/>
                <w:b w:val="false"/>
                <w:i w:val="false"/>
                <w:color w:val="000000"/>
                <w:sz w:val="20"/>
              </w:rPr>
              <w:t>
Коммунальное государственное учреждение "Школа-гимназия № 226 имени Б.К. Мергенбаева" отдела образования по Казалинскому району" управления образования Кызылординской области", Казалинский район, поселок Айтеке би, улица Умбет би №8-А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6"/>
          <w:p>
            <w:pPr>
              <w:spacing w:after="20"/>
              <w:ind w:left="20"/>
              <w:jc w:val="both"/>
            </w:pPr>
            <w:r>
              <w:rPr>
                <w:rFonts w:ascii="Times New Roman"/>
                <w:b w:val="false"/>
                <w:i w:val="false"/>
                <w:color w:val="000000"/>
                <w:sz w:val="20"/>
              </w:rPr>
              <w:t>
Улица Жалантос батыра дома №40-60 (четная сторона) и дома №49-79 (нечетная сторона).</w:t>
            </w:r>
          </w:p>
          <w:bookmarkEnd w:id="16"/>
          <w:p>
            <w:pPr>
              <w:spacing w:after="20"/>
              <w:ind w:left="20"/>
              <w:jc w:val="both"/>
            </w:pPr>
            <w:r>
              <w:rPr>
                <w:rFonts w:ascii="Times New Roman"/>
                <w:b w:val="false"/>
                <w:i w:val="false"/>
                <w:color w:val="000000"/>
                <w:sz w:val="20"/>
              </w:rPr>
              <w:t>
</w:t>
            </w:r>
            <w:r>
              <w:rPr>
                <w:rFonts w:ascii="Times New Roman"/>
                <w:b w:val="false"/>
                <w:i w:val="false"/>
                <w:color w:val="000000"/>
                <w:sz w:val="20"/>
              </w:rPr>
              <w:t>Улица Анапия Узакбаева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Жетискен Макенали (полностью, переулок Жалантос батыра).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Төремурат жырау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многоэтажный дом №96 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Елеу Кошербаева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Жанкожа Нурмухамедулы многоэтажные дома №95А, 100, 102, 102а, 103, 104, 105, 106, 107, 108, 109, 111, 113, 115, 119, 121, 125, 125А, 127, 129, 131, 131А, 133А, 135, 135А, 137, 139, 141, 141В, 143, 145, 147, 147 Г.</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Кашакбая Примова дома №3-30 (нечетная-четная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Улицы Кызылбас палуан, переулок Талант Борикулакова, Сырым батыра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Токтар Аубакирова дома №65-131 (нечетная сторона) и №96-168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Жакып Ахметова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Умбет би дома №10-12 (четная сторона) и дома №25-33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Сыдык Байкобекова (полностью). </w:t>
            </w:r>
          </w:p>
          <w:p>
            <w:pPr>
              <w:spacing w:after="20"/>
              <w:ind w:left="20"/>
              <w:jc w:val="both"/>
            </w:pPr>
            <w:r>
              <w:rPr>
                <w:rFonts w:ascii="Times New Roman"/>
                <w:b w:val="false"/>
                <w:i w:val="false"/>
                <w:color w:val="000000"/>
                <w:sz w:val="20"/>
              </w:rPr>
              <w:t>
Улица Донесбая Дилимбетова (полностью, переулок Кашакбая Примова).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7"/>
          <w:p>
            <w:pPr>
              <w:spacing w:after="20"/>
              <w:ind w:left="20"/>
              <w:jc w:val="both"/>
            </w:pPr>
            <w:r>
              <w:rPr>
                <w:rFonts w:ascii="Times New Roman"/>
                <w:b w:val="false"/>
                <w:i w:val="false"/>
                <w:color w:val="000000"/>
                <w:sz w:val="20"/>
              </w:rPr>
              <w:t xml:space="preserve">
Избирательный участок №63 </w:t>
            </w:r>
          </w:p>
          <w:bookmarkEnd w:id="1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"Средняя школа № 234 имени Ж. Жабаева" отдела образования по Казалинскому району" управления образования Кызылординской области",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Казалинский район,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поселок Айтеке би, </w:t>
            </w:r>
          </w:p>
          <w:p>
            <w:pPr>
              <w:spacing w:after="20"/>
              <w:ind w:left="20"/>
              <w:jc w:val="both"/>
            </w:pPr>
            <w:r>
              <w:rPr>
                <w:rFonts w:ascii="Times New Roman"/>
                <w:b w:val="false"/>
                <w:i w:val="false"/>
                <w:color w:val="000000"/>
                <w:sz w:val="20"/>
              </w:rPr>
              <w:t>
улица Кобыланды батыра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8"/>
          <w:p>
            <w:pPr>
              <w:spacing w:after="20"/>
              <w:ind w:left="20"/>
              <w:jc w:val="both"/>
            </w:pPr>
            <w:r>
              <w:rPr>
                <w:rFonts w:ascii="Times New Roman"/>
                <w:b w:val="false"/>
                <w:i w:val="false"/>
                <w:color w:val="000000"/>
                <w:sz w:val="20"/>
              </w:rPr>
              <w:t>
Улицы Алия Молдагулова, Бегим ана, Абдраш Кудайбергенов (переулок Бегим ана), Жанибек батыра, Кобыланды батыра, Кыз Жибек, Малик Габдуллина, Нурадин Ермекова, Нуртуган Жубатулы, Садык Жаримбетова, Урмаш Туктибаева, Шамша Бисембаева, Нуртаза Есбосынова, Жумагали Саина (полностью).</w:t>
            </w:r>
          </w:p>
          <w:bookmarkEnd w:id="18"/>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Кашакбая Примова дома №27-101 (нечетная сторона) и дома №34-136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Султан Сулейменова дома №69-89 (нечетная сторона) и дома №90-108 (четная сторона).</w:t>
            </w:r>
          </w:p>
          <w:p>
            <w:pPr>
              <w:spacing w:after="20"/>
              <w:ind w:left="20"/>
              <w:jc w:val="both"/>
            </w:pPr>
            <w:r>
              <w:rPr>
                <w:rFonts w:ascii="Times New Roman"/>
                <w:b w:val="false"/>
                <w:i w:val="false"/>
                <w:color w:val="000000"/>
                <w:sz w:val="20"/>
              </w:rPr>
              <w:t>
Улица Талант Борикулакова дома №24-34 (четная сторона) и дома №25-97 (нечетная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9"/>
          <w:p>
            <w:pPr>
              <w:spacing w:after="20"/>
              <w:ind w:left="20"/>
              <w:jc w:val="both"/>
            </w:pPr>
            <w:r>
              <w:rPr>
                <w:rFonts w:ascii="Times New Roman"/>
                <w:b w:val="false"/>
                <w:i w:val="false"/>
                <w:color w:val="000000"/>
                <w:sz w:val="20"/>
              </w:rPr>
              <w:t xml:space="preserve">
Избирательный участок №64 </w:t>
            </w:r>
          </w:p>
          <w:bookmarkEnd w:id="19"/>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"Средняя школа № 91 имени Г. Муратбаева" отдела образования по Казалинскому району" управления образования Кызылординской области", Казалинский район, сельский округ Г.Муратбаева, село Г.Муратбаева, </w:t>
            </w:r>
          </w:p>
          <w:p>
            <w:pPr>
              <w:spacing w:after="20"/>
              <w:ind w:left="20"/>
              <w:jc w:val="both"/>
            </w:pPr>
            <w:r>
              <w:rPr>
                <w:rFonts w:ascii="Times New Roman"/>
                <w:b w:val="false"/>
                <w:i w:val="false"/>
                <w:color w:val="000000"/>
                <w:sz w:val="20"/>
              </w:rPr>
              <w:t>
улица Актан батыра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Гани.Муратбаева сельского округа Гани Муратбаева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20"/>
          <w:p>
            <w:pPr>
              <w:spacing w:after="20"/>
              <w:ind w:left="20"/>
              <w:jc w:val="both"/>
            </w:pPr>
            <w:r>
              <w:rPr>
                <w:rFonts w:ascii="Times New Roman"/>
                <w:b w:val="false"/>
                <w:i w:val="false"/>
                <w:color w:val="000000"/>
                <w:sz w:val="20"/>
              </w:rPr>
              <w:t xml:space="preserve">
Избирательный участок №65 </w:t>
            </w:r>
          </w:p>
          <w:bookmarkEnd w:id="2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"Средняя школа № 17 имени Г. Муратбаева" отдела образования по Казалинскому району" управления образования Кызылординской области", Казалинский район, города Казалинск, </w:t>
            </w:r>
          </w:p>
          <w:p>
            <w:pPr>
              <w:spacing w:after="20"/>
              <w:ind w:left="20"/>
              <w:jc w:val="both"/>
            </w:pPr>
            <w:r>
              <w:rPr>
                <w:rFonts w:ascii="Times New Roman"/>
                <w:b w:val="false"/>
                <w:i w:val="false"/>
                <w:color w:val="000000"/>
                <w:sz w:val="20"/>
              </w:rPr>
              <w:t>
улица Коркыт ата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21"/>
          <w:p>
            <w:pPr>
              <w:spacing w:after="20"/>
              <w:ind w:left="20"/>
              <w:jc w:val="both"/>
            </w:pPr>
            <w:r>
              <w:rPr>
                <w:rFonts w:ascii="Times New Roman"/>
                <w:b w:val="false"/>
                <w:i w:val="false"/>
                <w:color w:val="000000"/>
                <w:sz w:val="20"/>
              </w:rPr>
              <w:t xml:space="preserve">
Улица Урмаш Туктибаева дома №46-80 (четная сторона) и </w:t>
            </w:r>
          </w:p>
          <w:bookmarkEnd w:id="21"/>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№164-182, № 434-576.</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Коркыт ата дома №23-57 (нечетная сторона) и дом №72.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Жанкожа батыра дома №2-14, дома №20/1-34 (четная сторона) и дома №25-77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Хегай Гер Сек дома №3-25 (нечетная сторона) и дома №8-18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Ибрая Алтынсарина дома №3-37 (нечетная сторона) и дома №12-30/2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Кайрат Рыскулбекова дома №3-17 (нечетная сторона) и дома №12-20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Серикбая Жакеева дома №8-16 (четная сторона) и дома №15-23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Сабит Муканова дома №14-22 (четная сторона) и дома №11-17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Бердикен Мергенбаева дома №8-18 (четная сторона) и дома №9 А-17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Тунгышбая Сегизова дома №10/1-18 (четная сторона) и дома №11-21 (нечетная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Казалы дома №10-52/2 (четная сторона) и дома №11-37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Жалантос Бахадур дома №20-24 (четная сторона) и </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дома №31-41/6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Геннадия Шляпина дома №22-44 (четная сторона) и </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дома №19/1-43/2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Мухамеджан Ерлепесова дома №28-34А (четная сторона) и дома №21-25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Каныш Сатпаева дома №18 и дома №17-19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Тапбая Кулкашова дома №18-22 (четная сторона) и </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дома №13-17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Мыктыбая Жанузакова дома №14-34 (четная сторона) и дома №23-47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Ертас Булекбаева дома №2/1-70/2 (четная сторона) и </w:t>
            </w:r>
          </w:p>
          <w:p>
            <w:pPr>
              <w:spacing w:after="20"/>
              <w:ind w:left="20"/>
              <w:jc w:val="both"/>
            </w:pPr>
            <w:r>
              <w:rPr>
                <w:rFonts w:ascii="Times New Roman"/>
                <w:b w:val="false"/>
                <w:i w:val="false"/>
                <w:color w:val="000000"/>
                <w:sz w:val="20"/>
              </w:rPr>
              <w:t>
</w:t>
            </w:r>
            <w:r>
              <w:rPr>
                <w:rFonts w:ascii="Times New Roman"/>
                <w:b w:val="false"/>
                <w:i w:val="false"/>
                <w:color w:val="000000"/>
                <w:sz w:val="20"/>
              </w:rPr>
              <w:t>дома №1-77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Гани Муратбаева дома №2-12 (четная сторона) дома №1-35/2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Аскар Токмагамбетова дома №2-32 (четная сторона) и дома №1/1-17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Ибрая Жахаева дома №2-18/2 (четная сторона) и дома №1-13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Айтеке би дома №2/1-46 (четная сторона) и дома №3/1-21/2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Ильяс Жансугурова Дома №2А-8 (четная сторона) и дома №1-21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Курмангазы Сагырбайулы дома №2-42 (четная сторона) и дома №1-25А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Улица Мамая Рахашулы дома №2-6 (четная сторона) и №1-7 </w:t>
            </w:r>
          </w:p>
          <w:p>
            <w:pPr>
              <w:spacing w:after="20"/>
              <w:ind w:left="20"/>
              <w:jc w:val="both"/>
            </w:pPr>
            <w:r>
              <w:rPr>
                <w:rFonts w:ascii="Times New Roman"/>
                <w:b w:val="false"/>
                <w:i w:val="false"/>
                <w:color w:val="000000"/>
                <w:sz w:val="20"/>
              </w:rPr>
              <w:t>
(нечетная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22"/>
          <w:p>
            <w:pPr>
              <w:spacing w:after="20"/>
              <w:ind w:left="20"/>
              <w:jc w:val="both"/>
            </w:pPr>
            <w:r>
              <w:rPr>
                <w:rFonts w:ascii="Times New Roman"/>
                <w:b w:val="false"/>
                <w:i w:val="false"/>
                <w:color w:val="000000"/>
                <w:sz w:val="20"/>
              </w:rPr>
              <w:t xml:space="preserve">
Избирательный участок №66 </w:t>
            </w:r>
          </w:p>
          <w:bookmarkEnd w:id="22"/>
          <w:p>
            <w:pPr>
              <w:spacing w:after="20"/>
              <w:ind w:left="20"/>
              <w:jc w:val="both"/>
            </w:pPr>
            <w:r>
              <w:rPr>
                <w:rFonts w:ascii="Times New Roman"/>
                <w:b w:val="false"/>
                <w:i w:val="false"/>
                <w:color w:val="000000"/>
                <w:sz w:val="20"/>
              </w:rPr>
              <w:t>
Коммунальное государственное казенное предприятие "Казалинский аграрно-технический колледж" управления образования Кызылординской области", Казалинский район, город Казалинск, улица Жамбыл Жабаев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23"/>
          <w:p>
            <w:pPr>
              <w:spacing w:after="20"/>
              <w:ind w:left="20"/>
              <w:jc w:val="both"/>
            </w:pPr>
            <w:r>
              <w:rPr>
                <w:rFonts w:ascii="Times New Roman"/>
                <w:b w:val="false"/>
                <w:i w:val="false"/>
                <w:color w:val="000000"/>
                <w:sz w:val="20"/>
              </w:rPr>
              <w:t>
Улица Урмаш Туктибаева дома №1-11 (нечетная сторона) и дома №2-40 (четная сторона).</w:t>
            </w:r>
          </w:p>
          <w:bookmarkEnd w:id="23"/>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Кунанбаева дома №47-71 (нечетная сторона) и дома №40-62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Жамбыл Жабаева дома №31-79 (нечетная сторона) и дома №46-88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Шохан Уалиханова дома №39-79 (нечетная сторона) и дома №34-88А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Бекетай би дома №30-34А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Коркыт ата дома №30А-68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Ибрая Алтынсарина дома №1-1А (нечетная сторона) и дома №2-10/4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Кайрат Рыскулбекова дома №6-10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Серикбая Жакеева дома №1-15 (нечетная сторона) и дома №2-6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Сабит Муканова дома №2-12 (четная сторона) и дома №3-9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Бердикен Мергенбаева дома №1-9 (нечетная сторона) и №2-6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Тунгышбая Сегизова дома №4-8 (четная сторона) и дома №5-9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Казалы дома № 1-9 (нечетная сторона) и дома №2-8/2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Жалантос Бахадур дома №1/1-27А (нечетная сторона) и дома №2-10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Геннадия Шляпина дома №1-13 (нечетная сторона) и дома №2-10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Мухамеджан Ерлепесова дома №1-19 (нечетная сторона) и дома №2-26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Каныш Сатпаева дома №4-8 (четная сторона) и дома №5-13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Тапбая Кулкашова дома №1-9 (нечетная сторона) и дома №4-14/2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Мыктыбая Жанузакова дома №1-21А (нечетная сторона) и дома №2-12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Улицы Сырдарьи, Ергали Кожаназарова, Бегимбая Косаева, Бауыржан Момышулы, Сергали Толыбекова, Калжан Нурмаханова, Байхон Байболсынова, Мухтар Ауэзова, Жумабая Бакишева, Сакен Сейфуллина, Талгатбек Кулахметова, Новостройка, Ермекбая Кодасова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Зинаддин Булакбаева дома №1-9А (нечетная сторона) и дома №2-8А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Мендилла Кузенбаева дома №1-7 (нечетная сторона) и дома №2-8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Ахметбек Кыстауова дома №1-23 (нечетная сторона) и дома №2-8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Каражан Утепбергенова дома №1-17 (нечетная сторона) и дома №2-16 (четная сторона).</w:t>
            </w:r>
          </w:p>
          <w:p>
            <w:pPr>
              <w:spacing w:after="20"/>
              <w:ind w:left="20"/>
              <w:jc w:val="both"/>
            </w:pPr>
            <w:r>
              <w:rPr>
                <w:rFonts w:ascii="Times New Roman"/>
                <w:b w:val="false"/>
                <w:i w:val="false"/>
                <w:color w:val="000000"/>
                <w:sz w:val="20"/>
              </w:rPr>
              <w:t>
Улица Анес Нарымбетова дома №1А-11 (нечетная сторона) и дома №2-14 (четная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24"/>
          <w:p>
            <w:pPr>
              <w:spacing w:after="20"/>
              <w:ind w:left="20"/>
              <w:jc w:val="both"/>
            </w:pPr>
            <w:r>
              <w:rPr>
                <w:rFonts w:ascii="Times New Roman"/>
                <w:b w:val="false"/>
                <w:i w:val="false"/>
                <w:color w:val="000000"/>
                <w:sz w:val="20"/>
              </w:rPr>
              <w:t xml:space="preserve">
Избирательный участок №67 </w:t>
            </w:r>
          </w:p>
          <w:bookmarkEnd w:id="24"/>
          <w:p>
            <w:pPr>
              <w:spacing w:after="20"/>
              <w:ind w:left="20"/>
              <w:jc w:val="both"/>
            </w:pPr>
            <w:r>
              <w:rPr>
                <w:rFonts w:ascii="Times New Roman"/>
                <w:b w:val="false"/>
                <w:i w:val="false"/>
                <w:color w:val="000000"/>
                <w:sz w:val="20"/>
              </w:rPr>
              <w:t>
Коммунальное государственное учреждение "Школа-лицей № 16 имени М. Горького" отдела образования по Казалинскому району" управления образования Кызылординской области", Казалинский район, город Казалинск, улица Жамбыл Жабаев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25"/>
          <w:p>
            <w:pPr>
              <w:spacing w:after="20"/>
              <w:ind w:left="20"/>
              <w:jc w:val="both"/>
            </w:pPr>
            <w:r>
              <w:rPr>
                <w:rFonts w:ascii="Times New Roman"/>
                <w:b w:val="false"/>
                <w:i w:val="false"/>
                <w:color w:val="000000"/>
                <w:sz w:val="20"/>
              </w:rPr>
              <w:t xml:space="preserve">
Улица Урмаш Туктибаева дома №13-79 (нечетная сторона) и </w:t>
            </w:r>
          </w:p>
          <w:bookmarkEnd w:id="25"/>
          <w:p>
            <w:pPr>
              <w:spacing w:after="20"/>
              <w:ind w:left="20"/>
              <w:jc w:val="both"/>
            </w:pPr>
            <w:r>
              <w:rPr>
                <w:rFonts w:ascii="Times New Roman"/>
                <w:b w:val="false"/>
                <w:i w:val="false"/>
                <w:color w:val="000000"/>
                <w:sz w:val="20"/>
              </w:rPr>
              <w:t>
</w:t>
            </w:r>
            <w:r>
              <w:rPr>
                <w:rFonts w:ascii="Times New Roman"/>
                <w:b w:val="false"/>
                <w:i w:val="false"/>
                <w:color w:val="000000"/>
                <w:sz w:val="20"/>
              </w:rPr>
              <w:t>участок №101-163, №183-433.</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Абая Кунанбаева дома №1-45 (нечетная сторона) и дома №2-38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Жамбыл Жабаева дома №1-27 (нечетная сторона) и дома №2-44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Бекетай би дома №1-33 (нечетная сторона) и дома №2-28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Шохан Уалиханова дома №1-37 (нечетная сторона) и дома №2-32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Коркыт ата дома № 1-23 (нечетная сторона) и дома №2-30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Жанкожа батыра дома №1-23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Хегай Гер Сек дома №2-6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Алиби Жангельдина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Зинаддин Булакбаева дома №9-31 (нечетная сторона) и дома №8-36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Мендилла Кузенбаева дома №9-17 (нечетная сторона) и дома №10-16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Ахметбека Кыстауова дома №25-41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Каражан Утепбергенова дома №21-29 (нечетная сторона) и дома №18-20 А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Анес Нарымбетова дома №9-15 (нечетная сторона) и дома №18-24 (четная сторона).</w:t>
            </w:r>
          </w:p>
          <w:p>
            <w:pPr>
              <w:spacing w:after="20"/>
              <w:ind w:left="20"/>
              <w:jc w:val="both"/>
            </w:pPr>
            <w:r>
              <w:rPr>
                <w:rFonts w:ascii="Times New Roman"/>
                <w:b w:val="false"/>
                <w:i w:val="false"/>
                <w:color w:val="000000"/>
                <w:sz w:val="20"/>
              </w:rPr>
              <w:t>
Улицы Амангельды батыра, Умирзак Туркебаева (полностью).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4" w:id="26"/>
          <w:p>
            <w:pPr>
              <w:spacing w:after="20"/>
              <w:ind w:left="20"/>
              <w:jc w:val="both"/>
            </w:pPr>
            <w:r>
              <w:rPr>
                <w:rFonts w:ascii="Times New Roman"/>
                <w:b w:val="false"/>
                <w:i w:val="false"/>
                <w:color w:val="000000"/>
                <w:sz w:val="20"/>
              </w:rPr>
              <w:t xml:space="preserve">
Избирательный участок №68 </w:t>
            </w:r>
          </w:p>
          <w:bookmarkEnd w:id="26"/>
          <w:p>
            <w:pPr>
              <w:spacing w:after="20"/>
              <w:ind w:left="20"/>
              <w:jc w:val="both"/>
            </w:pPr>
            <w:r>
              <w:rPr>
                <w:rFonts w:ascii="Times New Roman"/>
                <w:b w:val="false"/>
                <w:i w:val="false"/>
                <w:color w:val="000000"/>
                <w:sz w:val="20"/>
              </w:rPr>
              <w:t>
Коммунальное государственное учреждение "Средняя школа № 88 имени Б. Абдразакова" отдела образования по Казалинскому району" управления образования Кызылординской области", Казалинский район, сельский округ Алга, село У.Туктибаева, улица У.Туктибаева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Урмаш Туктибаева сельского округа Алга.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5" w:id="27"/>
          <w:p>
            <w:pPr>
              <w:spacing w:after="20"/>
              <w:ind w:left="20"/>
              <w:jc w:val="both"/>
            </w:pPr>
            <w:r>
              <w:rPr>
                <w:rFonts w:ascii="Times New Roman"/>
                <w:b w:val="false"/>
                <w:i w:val="false"/>
                <w:color w:val="000000"/>
                <w:sz w:val="20"/>
              </w:rPr>
              <w:t>
Избирательный участок №69</w:t>
            </w:r>
          </w:p>
          <w:bookmarkEnd w:id="27"/>
          <w:p>
            <w:pPr>
              <w:spacing w:after="20"/>
              <w:ind w:left="20"/>
              <w:jc w:val="both"/>
            </w:pPr>
            <w:r>
              <w:rPr>
                <w:rFonts w:ascii="Times New Roman"/>
                <w:b w:val="false"/>
                <w:i w:val="false"/>
                <w:color w:val="000000"/>
                <w:sz w:val="20"/>
              </w:rPr>
              <w:t>
Коммунальное государственное учреждение "Средняя школа № 98" отдела образования по Казалинскому району" управления образования Кызылординской области", Казалинский район, сельский округ Акжона, село Майдаколь, улица Орталык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Майдаколь и участки Жанаталап, Жалпак сельского округа Акжона.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28"/>
          <w:p>
            <w:pPr>
              <w:spacing w:after="20"/>
              <w:ind w:left="20"/>
              <w:jc w:val="both"/>
            </w:pPr>
            <w:r>
              <w:rPr>
                <w:rFonts w:ascii="Times New Roman"/>
                <w:b w:val="false"/>
                <w:i w:val="false"/>
                <w:color w:val="000000"/>
                <w:sz w:val="20"/>
              </w:rPr>
              <w:t xml:space="preserve">
Избирательный участок №70 </w:t>
            </w:r>
          </w:p>
          <w:bookmarkEnd w:id="28"/>
          <w:p>
            <w:pPr>
              <w:spacing w:after="20"/>
              <w:ind w:left="20"/>
              <w:jc w:val="both"/>
            </w:pPr>
            <w:r>
              <w:rPr>
                <w:rFonts w:ascii="Times New Roman"/>
                <w:b w:val="false"/>
                <w:i w:val="false"/>
                <w:color w:val="000000"/>
                <w:sz w:val="20"/>
              </w:rPr>
              <w:t>
Коммунальное государственное учреждение "Средняя школа № 94" отдела образования по Казалинскому району" управления образования Кызылординской области", Казалинский район, сельский округ Арыкбалык, село Жанкожа батыра, улица Айтеке би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Жанкожа батыр сельского округа Арыкбалык.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29"/>
          <w:p>
            <w:pPr>
              <w:spacing w:after="20"/>
              <w:ind w:left="20"/>
              <w:jc w:val="both"/>
            </w:pPr>
            <w:r>
              <w:rPr>
                <w:rFonts w:ascii="Times New Roman"/>
                <w:b w:val="false"/>
                <w:i w:val="false"/>
                <w:color w:val="000000"/>
                <w:sz w:val="20"/>
              </w:rPr>
              <w:t xml:space="preserve">
Избирательный участок №71 </w:t>
            </w:r>
          </w:p>
          <w:bookmarkEnd w:id="29"/>
          <w:p>
            <w:pPr>
              <w:spacing w:after="20"/>
              <w:ind w:left="20"/>
              <w:jc w:val="both"/>
            </w:pPr>
            <w:r>
              <w:rPr>
                <w:rFonts w:ascii="Times New Roman"/>
                <w:b w:val="false"/>
                <w:i w:val="false"/>
                <w:color w:val="000000"/>
                <w:sz w:val="20"/>
              </w:rPr>
              <w:t>
Коммунальное государственное учреждение "Средняя школа № 134" отдела образования по Казалинскому району" управления образования Кызылординской области", Казалинский район, сельский округ Шакен, село Шакен, улица Шакен №9-Б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Шакен, Шили, участок Шолькум и скотоводческие поселения в Каракумах сельского округа Шакен.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30"/>
          <w:p>
            <w:pPr>
              <w:spacing w:after="20"/>
              <w:ind w:left="20"/>
              <w:jc w:val="both"/>
            </w:pPr>
            <w:r>
              <w:rPr>
                <w:rFonts w:ascii="Times New Roman"/>
                <w:b w:val="false"/>
                <w:i w:val="false"/>
                <w:color w:val="000000"/>
                <w:sz w:val="20"/>
              </w:rPr>
              <w:t>
Избирательный участок №72</w:t>
            </w:r>
          </w:p>
          <w:bookmarkEnd w:id="30"/>
          <w:p>
            <w:pPr>
              <w:spacing w:after="20"/>
              <w:ind w:left="20"/>
              <w:jc w:val="both"/>
            </w:pPr>
            <w:r>
              <w:rPr>
                <w:rFonts w:ascii="Times New Roman"/>
                <w:b w:val="false"/>
                <w:i w:val="false"/>
                <w:color w:val="000000"/>
                <w:sz w:val="20"/>
              </w:rPr>
              <w:t>
Коммунальное государственное учреждение "Средняя школа № 97" отдела образования по Казалинскому району" управления образования Кызылординской области", Казалинский район, сельский округ Аранды, село Аранды, улица Нуртаза Казакбайулы №2-А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Аранды сельского округа Аранды.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31"/>
          <w:p>
            <w:pPr>
              <w:spacing w:after="20"/>
              <w:ind w:left="20"/>
              <w:jc w:val="both"/>
            </w:pPr>
            <w:r>
              <w:rPr>
                <w:rFonts w:ascii="Times New Roman"/>
                <w:b w:val="false"/>
                <w:i w:val="false"/>
                <w:color w:val="000000"/>
                <w:sz w:val="20"/>
              </w:rPr>
              <w:t xml:space="preserve">
Избирательный участок №73 </w:t>
            </w:r>
          </w:p>
          <w:bookmarkEnd w:id="31"/>
          <w:p>
            <w:pPr>
              <w:spacing w:after="20"/>
              <w:ind w:left="20"/>
              <w:jc w:val="both"/>
            </w:pPr>
            <w:r>
              <w:rPr>
                <w:rFonts w:ascii="Times New Roman"/>
                <w:b w:val="false"/>
                <w:i w:val="false"/>
                <w:color w:val="000000"/>
                <w:sz w:val="20"/>
              </w:rPr>
              <w:t>
Коммунальное государственное учреждение "Средняя школа № 25" отдела образования по Казалинскому району" управления образования Кызылординской области", Казалинский район, сельский округ Аранды, село Кожабакы, улица Бейбитшилик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Кожабакы сельского округа Аранды.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32"/>
          <w:p>
            <w:pPr>
              <w:spacing w:after="20"/>
              <w:ind w:left="20"/>
              <w:jc w:val="both"/>
            </w:pPr>
            <w:r>
              <w:rPr>
                <w:rFonts w:ascii="Times New Roman"/>
                <w:b w:val="false"/>
                <w:i w:val="false"/>
                <w:color w:val="000000"/>
                <w:sz w:val="20"/>
              </w:rPr>
              <w:t xml:space="preserve">
Избирательный участок №74 </w:t>
            </w:r>
          </w:p>
          <w:bookmarkEnd w:id="32"/>
          <w:p>
            <w:pPr>
              <w:spacing w:after="20"/>
              <w:ind w:left="20"/>
              <w:jc w:val="both"/>
            </w:pPr>
            <w:r>
              <w:rPr>
                <w:rFonts w:ascii="Times New Roman"/>
                <w:b w:val="false"/>
                <w:i w:val="false"/>
                <w:color w:val="000000"/>
                <w:sz w:val="20"/>
              </w:rPr>
              <w:t>
Коммунальное государственное учреждение "Средняя школа № 102" отдела образования по Казалинскому району" управления образования Кызылординской области", Казалинский район, сельский округ Бирлик, село Бирлик, улица Тауелсиздик №26-А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Бирлик и участок Карлан сельского округа Бирлик.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3"/>
          <w:p>
            <w:pPr>
              <w:spacing w:after="20"/>
              <w:ind w:left="20"/>
              <w:jc w:val="both"/>
            </w:pPr>
            <w:r>
              <w:rPr>
                <w:rFonts w:ascii="Times New Roman"/>
                <w:b w:val="false"/>
                <w:i w:val="false"/>
                <w:color w:val="000000"/>
                <w:sz w:val="20"/>
              </w:rPr>
              <w:t xml:space="preserve">
Избирательный участок №75 </w:t>
            </w:r>
          </w:p>
          <w:bookmarkEnd w:id="33"/>
          <w:p>
            <w:pPr>
              <w:spacing w:after="20"/>
              <w:ind w:left="20"/>
              <w:jc w:val="both"/>
            </w:pPr>
            <w:r>
              <w:rPr>
                <w:rFonts w:ascii="Times New Roman"/>
                <w:b w:val="false"/>
                <w:i w:val="false"/>
                <w:color w:val="000000"/>
                <w:sz w:val="20"/>
              </w:rPr>
              <w:t>
Государственное коммунальное казенное предприятие "Сельский дом культуры Бозколь" аппарата акима сельского округа Бозколь", Казалинский район, сельский округ Бозколь, село Бозколь, улица Кожали Отепбергенова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Бозколь сельского округа Бозколь.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34"/>
          <w:p>
            <w:pPr>
              <w:spacing w:after="20"/>
              <w:ind w:left="20"/>
              <w:jc w:val="both"/>
            </w:pPr>
            <w:r>
              <w:rPr>
                <w:rFonts w:ascii="Times New Roman"/>
                <w:b w:val="false"/>
                <w:i w:val="false"/>
                <w:color w:val="000000"/>
                <w:sz w:val="20"/>
              </w:rPr>
              <w:t xml:space="preserve">
Избирательный участок №76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"Средняя школа № 93" отдела образования по Казалинскому району" управления образования Кызылординской области", Казалинский район, сельский округ Тасарык, село Лакалы, </w:t>
            </w:r>
          </w:p>
          <w:p>
            <w:pPr>
              <w:spacing w:after="20"/>
              <w:ind w:left="20"/>
              <w:jc w:val="both"/>
            </w:pPr>
            <w:r>
              <w:rPr>
                <w:rFonts w:ascii="Times New Roman"/>
                <w:b w:val="false"/>
                <w:i w:val="false"/>
                <w:color w:val="000000"/>
                <w:sz w:val="20"/>
              </w:rPr>
              <w:t>
улица Лакалы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села Лакалы и Тасоткел сельского округа Тасарык.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35"/>
          <w:p>
            <w:pPr>
              <w:spacing w:after="20"/>
              <w:ind w:left="20"/>
              <w:jc w:val="both"/>
            </w:pPr>
            <w:r>
              <w:rPr>
                <w:rFonts w:ascii="Times New Roman"/>
                <w:b w:val="false"/>
                <w:i w:val="false"/>
                <w:color w:val="000000"/>
                <w:sz w:val="20"/>
              </w:rPr>
              <w:t xml:space="preserve">
Избирательный участок №77 </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"Средняя школа № 238" отдела образования по Казалинскому району" управления образования Кызылординской области", Казалинский район, сельский округ Тасарык, село Тасарык, </w:t>
            </w:r>
          </w:p>
          <w:p>
            <w:pPr>
              <w:spacing w:after="20"/>
              <w:ind w:left="20"/>
              <w:jc w:val="both"/>
            </w:pPr>
            <w:r>
              <w:rPr>
                <w:rFonts w:ascii="Times New Roman"/>
                <w:b w:val="false"/>
                <w:i w:val="false"/>
                <w:color w:val="000000"/>
                <w:sz w:val="20"/>
              </w:rPr>
              <w:t>
улица Тасарык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Тасарык и участок Тайман сельского округа Тасарык.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36"/>
          <w:p>
            <w:pPr>
              <w:spacing w:after="20"/>
              <w:ind w:left="20"/>
              <w:jc w:val="both"/>
            </w:pPr>
            <w:r>
              <w:rPr>
                <w:rFonts w:ascii="Times New Roman"/>
                <w:b w:val="false"/>
                <w:i w:val="false"/>
                <w:color w:val="000000"/>
                <w:sz w:val="20"/>
              </w:rPr>
              <w:t xml:space="preserve">
Избирательный участок №78 </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"Средняя школа № 190" отдела образования по Казалинскому району" управления образования Кызылординской области", Казалинский район, сельский округ Коларык, село Актан батыр, </w:t>
            </w:r>
          </w:p>
          <w:p>
            <w:pPr>
              <w:spacing w:after="20"/>
              <w:ind w:left="20"/>
              <w:jc w:val="both"/>
            </w:pPr>
            <w:r>
              <w:rPr>
                <w:rFonts w:ascii="Times New Roman"/>
                <w:b w:val="false"/>
                <w:i w:val="false"/>
                <w:color w:val="000000"/>
                <w:sz w:val="20"/>
              </w:rPr>
              <w:t>
улица Актан батыра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Актан батыр сельского округа Коларык.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37"/>
          <w:p>
            <w:pPr>
              <w:spacing w:after="20"/>
              <w:ind w:left="20"/>
              <w:jc w:val="both"/>
            </w:pPr>
            <w:r>
              <w:rPr>
                <w:rFonts w:ascii="Times New Roman"/>
                <w:b w:val="false"/>
                <w:i w:val="false"/>
                <w:color w:val="000000"/>
                <w:sz w:val="20"/>
              </w:rPr>
              <w:t xml:space="preserve">
Избирательный участок №80 </w:t>
            </w:r>
          </w:p>
          <w:bookmarkEnd w:id="3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"Средняя школа № 225" отдела образования по Казалинскому району" управления образования Кызылординской области", Казалинский район, сельский округ Кызылкум, село Каукей, </w:t>
            </w:r>
          </w:p>
          <w:p>
            <w:pPr>
              <w:spacing w:after="20"/>
              <w:ind w:left="20"/>
              <w:jc w:val="both"/>
            </w:pPr>
            <w:r>
              <w:rPr>
                <w:rFonts w:ascii="Times New Roman"/>
                <w:b w:val="false"/>
                <w:i w:val="false"/>
                <w:color w:val="000000"/>
                <w:sz w:val="20"/>
              </w:rPr>
              <w:t>
улица Каукей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Каукей, населенный пункт Ажар и пограничные заставы "Жанкожа батыр", "Карибай булак" сельского округа Кызылкум.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38"/>
          <w:p>
            <w:pPr>
              <w:spacing w:after="20"/>
              <w:ind w:left="20"/>
              <w:jc w:val="both"/>
            </w:pPr>
            <w:r>
              <w:rPr>
                <w:rFonts w:ascii="Times New Roman"/>
                <w:b w:val="false"/>
                <w:i w:val="false"/>
                <w:color w:val="000000"/>
                <w:sz w:val="20"/>
              </w:rPr>
              <w:t xml:space="preserve">
Избирательный участок №81 </w:t>
            </w:r>
          </w:p>
          <w:bookmarkEnd w:id="38"/>
          <w:p>
            <w:pPr>
              <w:spacing w:after="20"/>
              <w:ind w:left="20"/>
              <w:jc w:val="both"/>
            </w:pPr>
            <w:r>
              <w:rPr>
                <w:rFonts w:ascii="Times New Roman"/>
                <w:b w:val="false"/>
                <w:i w:val="false"/>
                <w:color w:val="000000"/>
                <w:sz w:val="20"/>
              </w:rPr>
              <w:t>
Коммунальное государственное учреждение "Средняя школа № 92 имени К. Кулетова" отдела образования по Казалинскому району" управления образования Кызылординской области", Казалинский район, сельский округ Кумжиек, село Кашакбай Пиримова, улица Турекул Акжигитова №67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Кашакбай Примова, скотоводческие поселения в Каракумах: Майлыбай, Медирет, Бармас, Каракула, Асукара, Акжан, Жаубасар, Нарымбет, Коккоз, Кожаказган, Айтимбет, Дастирел, Кияктыбас, Аккудык, Скотоводческие поселения в Кызылкумах: Баймен, Мадениет, Утебас, Лаубай, Актамшык, Коне Кумжиек, Каратубек, Балыкшы, Кошкарбек, Атымтай, Мортык, населенный пункт Тапа, участки Карагайлы, Аралмола, Тапа-1, Тапа-2, Киикши-1, Киикши-2, Итишпес, Торткудык, Картели, Акай-1, Акай-2, Орысбай, Жанкеш и скотоводческое поселение Каскырсоккан сельского округа Кумжиек.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39"/>
          <w:p>
            <w:pPr>
              <w:spacing w:after="20"/>
              <w:ind w:left="20"/>
              <w:jc w:val="both"/>
            </w:pPr>
            <w:r>
              <w:rPr>
                <w:rFonts w:ascii="Times New Roman"/>
                <w:b w:val="false"/>
                <w:i w:val="false"/>
                <w:color w:val="000000"/>
                <w:sz w:val="20"/>
              </w:rPr>
              <w:t xml:space="preserve">
Избирательный участок №82 </w:t>
            </w:r>
          </w:p>
          <w:bookmarkEnd w:id="39"/>
          <w:p>
            <w:pPr>
              <w:spacing w:after="20"/>
              <w:ind w:left="20"/>
              <w:jc w:val="both"/>
            </w:pPr>
            <w:r>
              <w:rPr>
                <w:rFonts w:ascii="Times New Roman"/>
                <w:b w:val="false"/>
                <w:i w:val="false"/>
                <w:color w:val="000000"/>
                <w:sz w:val="20"/>
              </w:rPr>
              <w:t>
Коммунальное государственное учреждение "Средняя школа № 182" отдела образования по Казалинскому району" управления образования Кызылординской области", Казалинский район, сельский округ Басыкара, село Басыкара, улица Сабит Муканова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Басыкара сельского округа Басыкара.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40"/>
          <w:p>
            <w:pPr>
              <w:spacing w:after="20"/>
              <w:ind w:left="20"/>
              <w:jc w:val="both"/>
            </w:pPr>
            <w:r>
              <w:rPr>
                <w:rFonts w:ascii="Times New Roman"/>
                <w:b w:val="false"/>
                <w:i w:val="false"/>
                <w:color w:val="000000"/>
                <w:sz w:val="20"/>
              </w:rPr>
              <w:t xml:space="preserve">
Избирательный участок №83 </w:t>
            </w:r>
          </w:p>
          <w:bookmarkEnd w:id="4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"Средняя школа № 103 имени К. Примова" отдела образования по Казалинскому району" управления образования Кызылординской области", Казалинский район, сельский округ Карашенгель,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село Жалантос батыра, </w:t>
            </w:r>
          </w:p>
          <w:p>
            <w:pPr>
              <w:spacing w:after="20"/>
              <w:ind w:left="20"/>
              <w:jc w:val="both"/>
            </w:pPr>
            <w:r>
              <w:rPr>
                <w:rFonts w:ascii="Times New Roman"/>
                <w:b w:val="false"/>
                <w:i w:val="false"/>
                <w:color w:val="000000"/>
                <w:sz w:val="20"/>
              </w:rPr>
              <w:t>
улица Абдраман Тлеубаева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Жалантос батыра, населенные пункты Уйрек, Ойынды, Кобек, Алтай, Водокачка и участок "Акозек" сельского округа Карашенгель.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41"/>
          <w:p>
            <w:pPr>
              <w:spacing w:after="20"/>
              <w:ind w:left="20"/>
              <w:jc w:val="both"/>
            </w:pPr>
            <w:r>
              <w:rPr>
                <w:rFonts w:ascii="Times New Roman"/>
                <w:b w:val="false"/>
                <w:i w:val="false"/>
                <w:color w:val="000000"/>
                <w:sz w:val="20"/>
              </w:rPr>
              <w:t xml:space="preserve">
Избирательный участок №84 </w:t>
            </w:r>
          </w:p>
          <w:bookmarkEnd w:id="41"/>
          <w:p>
            <w:pPr>
              <w:spacing w:after="20"/>
              <w:ind w:left="20"/>
              <w:jc w:val="both"/>
            </w:pPr>
            <w:r>
              <w:rPr>
                <w:rFonts w:ascii="Times New Roman"/>
                <w:b w:val="false"/>
                <w:i w:val="false"/>
                <w:color w:val="000000"/>
                <w:sz w:val="20"/>
              </w:rPr>
              <w:t>
Коммунальное государственное учреждение "Средняя школа № 24 имени УрмашаТуктибаева" отдела образования по Казалинскому району" управления образования Кызылординской области", Казалинский район, сельский округ Майдаколь, село Бекарыстан би, улица Ереш Тилеубаева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Бекарыстан би и участок Доскали сельского округа Майдаколь.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42"/>
          <w:p>
            <w:pPr>
              <w:spacing w:after="20"/>
              <w:ind w:left="20"/>
              <w:jc w:val="both"/>
            </w:pPr>
            <w:r>
              <w:rPr>
                <w:rFonts w:ascii="Times New Roman"/>
                <w:b w:val="false"/>
                <w:i w:val="false"/>
                <w:color w:val="000000"/>
                <w:sz w:val="20"/>
              </w:rPr>
              <w:t xml:space="preserve">
Избирательный участок №85 </w:t>
            </w:r>
          </w:p>
          <w:bookmarkEnd w:id="42"/>
          <w:p>
            <w:pPr>
              <w:spacing w:after="20"/>
              <w:ind w:left="20"/>
              <w:jc w:val="both"/>
            </w:pPr>
            <w:r>
              <w:rPr>
                <w:rFonts w:ascii="Times New Roman"/>
                <w:b w:val="false"/>
                <w:i w:val="false"/>
                <w:color w:val="000000"/>
                <w:sz w:val="20"/>
              </w:rPr>
              <w:t>
Коммунальное государственное учреждение "Средняя школа № 100" отдела образования по Казалинскому району" управления образования Кызылординской области", Казалинский район, сельский округ Майлыбас, село Аксуат, улица Тауелсиздиктин 25 жылдыгы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43"/>
          <w:p>
            <w:pPr>
              <w:spacing w:after="20"/>
              <w:ind w:left="20"/>
              <w:jc w:val="both"/>
            </w:pPr>
            <w:r>
              <w:rPr>
                <w:rFonts w:ascii="Times New Roman"/>
                <w:b w:val="false"/>
                <w:i w:val="false"/>
                <w:color w:val="000000"/>
                <w:sz w:val="20"/>
              </w:rPr>
              <w:t xml:space="preserve">
село Аксуат, станция Майлыбас, железнодорожный разъезд </w:t>
            </w:r>
          </w:p>
          <w:bookmarkEnd w:id="43"/>
          <w:p>
            <w:pPr>
              <w:spacing w:after="20"/>
              <w:ind w:left="20"/>
              <w:jc w:val="both"/>
            </w:pPr>
            <w:r>
              <w:rPr>
                <w:rFonts w:ascii="Times New Roman"/>
                <w:b w:val="false"/>
                <w:i w:val="false"/>
                <w:color w:val="000000"/>
                <w:sz w:val="20"/>
              </w:rPr>
              <w:t>
№ 99 и участок Бирлик сельского округа Майлыбас.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44"/>
          <w:p>
            <w:pPr>
              <w:spacing w:after="20"/>
              <w:ind w:left="20"/>
              <w:jc w:val="both"/>
            </w:pPr>
            <w:r>
              <w:rPr>
                <w:rFonts w:ascii="Times New Roman"/>
                <w:b w:val="false"/>
                <w:i w:val="false"/>
                <w:color w:val="000000"/>
                <w:sz w:val="20"/>
              </w:rPr>
              <w:t xml:space="preserve">
Избирательный участок №86 </w:t>
            </w:r>
          </w:p>
          <w:bookmarkEnd w:id="44"/>
          <w:p>
            <w:pPr>
              <w:spacing w:after="20"/>
              <w:ind w:left="20"/>
              <w:jc w:val="both"/>
            </w:pPr>
            <w:r>
              <w:rPr>
                <w:rFonts w:ascii="Times New Roman"/>
                <w:b w:val="false"/>
                <w:i w:val="false"/>
                <w:color w:val="000000"/>
                <w:sz w:val="20"/>
              </w:rPr>
              <w:t>
Коммунальное государственное учреждение "Основная школа № 258" отдела образования по Казалинскому району" управления образования Кызылординской области", Казалинский район, сельский округ Майлыбас, станция Байкожа, улица Жалгасбек Байдилдаева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станция Байкожа, железнодорожные разъезды №101, 102 сельского округа Майлыбас.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45"/>
          <w:p>
            <w:pPr>
              <w:spacing w:after="20"/>
              <w:ind w:left="20"/>
              <w:jc w:val="both"/>
            </w:pPr>
            <w:r>
              <w:rPr>
                <w:rFonts w:ascii="Times New Roman"/>
                <w:b w:val="false"/>
                <w:i w:val="false"/>
                <w:color w:val="000000"/>
                <w:sz w:val="20"/>
              </w:rPr>
              <w:t xml:space="preserve">
Избирательный участок №88 </w:t>
            </w:r>
          </w:p>
          <w:bookmarkEnd w:id="45"/>
          <w:p>
            <w:pPr>
              <w:spacing w:after="20"/>
              <w:ind w:left="20"/>
              <w:jc w:val="both"/>
            </w:pPr>
            <w:r>
              <w:rPr>
                <w:rFonts w:ascii="Times New Roman"/>
                <w:b w:val="false"/>
                <w:i w:val="false"/>
                <w:color w:val="000000"/>
                <w:sz w:val="20"/>
              </w:rPr>
              <w:t>
</w:t>
            </w:r>
            <w:r>
              <w:rPr>
                <w:rFonts w:ascii="Times New Roman"/>
                <w:b w:val="false"/>
                <w:i w:val="false"/>
                <w:color w:val="000000"/>
                <w:sz w:val="20"/>
              </w:rPr>
              <w:t>Коммунальное государственное учреждение "Средняя школа № 78" отдела образования по Казалинскому району" управления образования Кызылординской области", Казалинский район, сельский округ Сарбулак, село Сарбулак,</w:t>
            </w:r>
          </w:p>
          <w:p>
            <w:pPr>
              <w:spacing w:after="20"/>
              <w:ind w:left="20"/>
              <w:jc w:val="both"/>
            </w:pPr>
            <w:r>
              <w:rPr>
                <w:rFonts w:ascii="Times New Roman"/>
                <w:b w:val="false"/>
                <w:i w:val="false"/>
                <w:color w:val="000000"/>
                <w:sz w:val="20"/>
              </w:rPr>
              <w:t>
улица Сарбулак №66-А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Сарбулак сельского округа Сарбулак.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46"/>
          <w:p>
            <w:pPr>
              <w:spacing w:after="20"/>
              <w:ind w:left="20"/>
              <w:jc w:val="both"/>
            </w:pPr>
            <w:r>
              <w:rPr>
                <w:rFonts w:ascii="Times New Roman"/>
                <w:b w:val="false"/>
                <w:i w:val="false"/>
                <w:color w:val="000000"/>
                <w:sz w:val="20"/>
              </w:rPr>
              <w:t xml:space="preserve">
Избирательный участок №89 </w:t>
            </w:r>
          </w:p>
          <w:bookmarkEnd w:id="46"/>
          <w:p>
            <w:pPr>
              <w:spacing w:after="20"/>
              <w:ind w:left="20"/>
              <w:jc w:val="both"/>
            </w:pPr>
            <w:r>
              <w:rPr>
                <w:rFonts w:ascii="Times New Roman"/>
                <w:b w:val="false"/>
                <w:i w:val="false"/>
                <w:color w:val="000000"/>
                <w:sz w:val="20"/>
              </w:rPr>
              <w:t>
Коммунальное государственное учреждение "Средняя школа № 104" отдела образования по Казалинскому району" управления образования Кызылординской области", Казалинский район, сельский округ Оркендеу, село Жанкент, улица Калыбай Балтуреева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Жанкент, участок Коне Оркенди сельского округа Оркендеу.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47"/>
          <w:p>
            <w:pPr>
              <w:spacing w:after="20"/>
              <w:ind w:left="20"/>
              <w:jc w:val="both"/>
            </w:pPr>
            <w:r>
              <w:rPr>
                <w:rFonts w:ascii="Times New Roman"/>
                <w:b w:val="false"/>
                <w:i w:val="false"/>
                <w:color w:val="000000"/>
                <w:sz w:val="20"/>
              </w:rPr>
              <w:t xml:space="preserve">
Избирательный участок №90 </w:t>
            </w:r>
          </w:p>
          <w:bookmarkEnd w:id="4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"Средняя школа № 90 имени Абая" отдела образования по Казалинскому району" управления образования Кызылординской области", Казалинский район, сельский округ Сарыколь, село Абай, </w:t>
            </w:r>
          </w:p>
          <w:p>
            <w:pPr>
              <w:spacing w:after="20"/>
              <w:ind w:left="20"/>
              <w:jc w:val="both"/>
            </w:pPr>
            <w:r>
              <w:rPr>
                <w:rFonts w:ascii="Times New Roman"/>
                <w:b w:val="false"/>
                <w:i w:val="false"/>
                <w:color w:val="000000"/>
                <w:sz w:val="20"/>
              </w:rPr>
              <w:t>
улица Абай Кунанбаева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село Абая и участок Жубан сельского округа Сарыколь.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48"/>
          <w:p>
            <w:pPr>
              <w:spacing w:after="20"/>
              <w:ind w:left="20"/>
              <w:jc w:val="both"/>
            </w:pPr>
            <w:r>
              <w:rPr>
                <w:rFonts w:ascii="Times New Roman"/>
                <w:b w:val="false"/>
                <w:i w:val="false"/>
                <w:color w:val="000000"/>
                <w:sz w:val="20"/>
              </w:rPr>
              <w:t xml:space="preserve">
Избирательный участок №91 </w:t>
            </w:r>
          </w:p>
          <w:bookmarkEnd w:id="4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учреждение "Средняя школа № 165 имени С. Сейфуллина" отдела образования по Казалинскому району" управления образования Кызылординской области",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Казалинский район, поселок Айтеке би, </w:t>
            </w:r>
          </w:p>
          <w:p>
            <w:pPr>
              <w:spacing w:after="20"/>
              <w:ind w:left="20"/>
              <w:jc w:val="both"/>
            </w:pPr>
            <w:r>
              <w:rPr>
                <w:rFonts w:ascii="Times New Roman"/>
                <w:b w:val="false"/>
                <w:i w:val="false"/>
                <w:color w:val="000000"/>
                <w:sz w:val="20"/>
              </w:rPr>
              <w:t>
улица Ш.Айманова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49"/>
          <w:p>
            <w:pPr>
              <w:spacing w:after="20"/>
              <w:ind w:left="20"/>
              <w:jc w:val="both"/>
            </w:pPr>
            <w:r>
              <w:rPr>
                <w:rFonts w:ascii="Times New Roman"/>
                <w:b w:val="false"/>
                <w:i w:val="false"/>
                <w:color w:val="000000"/>
                <w:sz w:val="20"/>
              </w:rPr>
              <w:t>
Улицы квартал №6, Казбек би, Зейнулла Шукурова, Ибрая Жакаева, Сандибек Инабатова, Тайыр Жарокова, Шакен Айманова, Жармедет Искакова, Курмангазы Сагырбайулы, Каражан Сансызбаева, Абен Жолтаева (полностью).</w:t>
            </w:r>
          </w:p>
          <w:bookmarkEnd w:id="49"/>
          <w:p>
            <w:pPr>
              <w:spacing w:after="20"/>
              <w:ind w:left="20"/>
              <w:jc w:val="both"/>
            </w:pPr>
            <w:r>
              <w:rPr>
                <w:rFonts w:ascii="Times New Roman"/>
                <w:b w:val="false"/>
                <w:i w:val="false"/>
                <w:color w:val="000000"/>
                <w:sz w:val="20"/>
              </w:rPr>
              <w:t>
</w:t>
            </w:r>
            <w:r>
              <w:rPr>
                <w:rFonts w:ascii="Times New Roman"/>
                <w:b w:val="false"/>
                <w:i w:val="false"/>
                <w:color w:val="000000"/>
                <w:sz w:val="20"/>
              </w:rPr>
              <w:t>Улица Еримбет Колдейбекулы дома №25-115 (нечетная сторона) и дома №52-114 (четная сторона).</w:t>
            </w:r>
          </w:p>
          <w:p>
            <w:pPr>
              <w:spacing w:after="20"/>
              <w:ind w:left="20"/>
              <w:jc w:val="both"/>
            </w:pPr>
            <w:r>
              <w:rPr>
                <w:rFonts w:ascii="Times New Roman"/>
                <w:b w:val="false"/>
                <w:i w:val="false"/>
                <w:color w:val="000000"/>
                <w:sz w:val="20"/>
              </w:rPr>
              <w:t>
Улица Жетес би дома №58-90 (четная сторона) и дома №63-91 (нечетная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50"/>
          <w:p>
            <w:pPr>
              <w:spacing w:after="20"/>
              <w:ind w:left="20"/>
              <w:jc w:val="both"/>
            </w:pPr>
            <w:r>
              <w:rPr>
                <w:rFonts w:ascii="Times New Roman"/>
                <w:b w:val="false"/>
                <w:i w:val="false"/>
                <w:color w:val="000000"/>
                <w:sz w:val="20"/>
              </w:rPr>
              <w:t xml:space="preserve">
Избирательный участок №92 </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Коммунальное государственное казенное предприятие "Казалинский транспортно-технический высший колледж" управления образования Кызылординской области",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Казалинский район, поселок Айтеке би, </w:t>
            </w:r>
          </w:p>
          <w:p>
            <w:pPr>
              <w:spacing w:after="20"/>
              <w:ind w:left="20"/>
              <w:jc w:val="both"/>
            </w:pPr>
            <w:r>
              <w:rPr>
                <w:rFonts w:ascii="Times New Roman"/>
                <w:b w:val="false"/>
                <w:i w:val="false"/>
                <w:color w:val="000000"/>
                <w:sz w:val="20"/>
              </w:rPr>
              <w:t>
улица Якова Михайлюка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51"/>
          <w:p>
            <w:pPr>
              <w:spacing w:after="20"/>
              <w:ind w:left="20"/>
              <w:jc w:val="both"/>
            </w:pPr>
            <w:r>
              <w:rPr>
                <w:rFonts w:ascii="Times New Roman"/>
                <w:b w:val="false"/>
                <w:i w:val="false"/>
                <w:color w:val="000000"/>
                <w:sz w:val="20"/>
              </w:rPr>
              <w:t>
Улица Еримбет Колдейбекулы дома №1-23 (нечетная сторона) и дома №2-50 (четная сторона).</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Улицы Сактаган Байтлеуова, Жамбыл Жабаева, Жамет жырау, Жастар, Нартая Бекежанова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Жетес би дома №40-56 (четная сторона) и дома №51-61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Якова Михайлюка дома №11, 12, 14, 15, 17, 19, 20, 21, 23, 24, 25, 26, 27, 28, 29, 30, 31, 32, 34, 36, 38, 40, 42, 42 Б, 44, 45, 47, 46, 48, 49, 50, 52.</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Улицы Александр Пушкин, Геннадий Елховикова, Айдарбек баба (полностью).</w:t>
            </w:r>
          </w:p>
          <w:p>
            <w:pPr>
              <w:spacing w:after="20"/>
              <w:ind w:left="20"/>
              <w:jc w:val="both"/>
            </w:pPr>
            <w:r>
              <w:rPr>
                <w:rFonts w:ascii="Times New Roman"/>
                <w:b w:val="false"/>
                <w:i w:val="false"/>
                <w:color w:val="000000"/>
                <w:sz w:val="20"/>
              </w:rPr>
              <w:t>
тупик Геннадия Елховикова, тупик Айдарбек баба (полностью).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52"/>
          <w:p>
            <w:pPr>
              <w:spacing w:after="20"/>
              <w:ind w:left="20"/>
              <w:jc w:val="both"/>
            </w:pPr>
            <w:r>
              <w:rPr>
                <w:rFonts w:ascii="Times New Roman"/>
                <w:b w:val="false"/>
                <w:i w:val="false"/>
                <w:color w:val="000000"/>
                <w:sz w:val="20"/>
              </w:rPr>
              <w:t xml:space="preserve">
Избирательный участок №93 </w:t>
            </w:r>
          </w:p>
          <w:bookmarkEnd w:id="52"/>
          <w:p>
            <w:pPr>
              <w:spacing w:after="20"/>
              <w:ind w:left="20"/>
              <w:jc w:val="both"/>
            </w:pPr>
            <w:r>
              <w:rPr>
                <w:rFonts w:ascii="Times New Roman"/>
                <w:b w:val="false"/>
                <w:i w:val="false"/>
                <w:color w:val="000000"/>
                <w:sz w:val="20"/>
              </w:rPr>
              <w:t xml:space="preserve">
Коммунальное государственное учреждение "Средняя школа № 204 имени Алтынсарина" отдела образования по Казалинскому району" управления образования Кызылординской области", Казалинский район, поселок Айтеке би, улица Якова Михайлюка №5-А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53"/>
          <w:p>
            <w:pPr>
              <w:spacing w:after="20"/>
              <w:ind w:left="20"/>
              <w:jc w:val="both"/>
            </w:pPr>
            <w:r>
              <w:rPr>
                <w:rFonts w:ascii="Times New Roman"/>
                <w:b w:val="false"/>
                <w:i w:val="false"/>
                <w:color w:val="000000"/>
                <w:sz w:val="20"/>
              </w:rPr>
              <w:t>
Улицы Бейбитшилик, Иса Байзакова, Мукагали Макатаева, Агыбая Алманиязова (полностью).</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Улица Жетес би дома №1-49 (нечетная сторона) и дома №12-38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Коныр ана дома №21-29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Кулмагамбет Картакова дома №1-58 (нечетная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Улицы Маншук Маметовой, Азимжан Алипбаева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Толеген Айбергенова многоэтажные дома №1-16 (полностью).</w:t>
            </w:r>
          </w:p>
          <w:p>
            <w:pPr>
              <w:spacing w:after="20"/>
              <w:ind w:left="20"/>
              <w:jc w:val="both"/>
            </w:pPr>
            <w:r>
              <w:rPr>
                <w:rFonts w:ascii="Times New Roman"/>
                <w:b w:val="false"/>
                <w:i w:val="false"/>
                <w:color w:val="000000"/>
                <w:sz w:val="20"/>
              </w:rPr>
              <w:t>
Улицы Абая Кунанбаева, тупик Абая Кунанбаева, переулок Абая Кунанбаева, Ибрая Алтынсарина, Жумат Рашова, Толеген Токтарова, Шамши Калдаякова, улица Талгат Бигельдинова (полностью).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54"/>
          <w:p>
            <w:pPr>
              <w:spacing w:after="20"/>
              <w:ind w:left="20"/>
              <w:jc w:val="both"/>
            </w:pPr>
            <w:r>
              <w:rPr>
                <w:rFonts w:ascii="Times New Roman"/>
                <w:b w:val="false"/>
                <w:i w:val="false"/>
                <w:color w:val="000000"/>
                <w:sz w:val="20"/>
              </w:rPr>
              <w:t xml:space="preserve">
Избирательный участок №362 </w:t>
            </w:r>
          </w:p>
          <w:bookmarkEnd w:id="54"/>
          <w:p>
            <w:pPr>
              <w:spacing w:after="20"/>
              <w:ind w:left="20"/>
              <w:jc w:val="both"/>
            </w:pPr>
            <w:r>
              <w:rPr>
                <w:rFonts w:ascii="Times New Roman"/>
                <w:b w:val="false"/>
                <w:i w:val="false"/>
                <w:color w:val="000000"/>
                <w:sz w:val="20"/>
              </w:rPr>
              <w:t>
Коммунальное государственное учреждение "Средняя школа № 170" отдела образования по Казалинскому району" управления образования Кызылординской области", Казалинский район, поселок Айтеке би, улица Ж.Аймауытова №66-В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55"/>
          <w:p>
            <w:pPr>
              <w:spacing w:after="20"/>
              <w:ind w:left="20"/>
              <w:jc w:val="both"/>
            </w:pPr>
            <w:r>
              <w:rPr>
                <w:rFonts w:ascii="Times New Roman"/>
                <w:b w:val="false"/>
                <w:i w:val="false"/>
                <w:color w:val="000000"/>
                <w:sz w:val="20"/>
              </w:rPr>
              <w:t>
Улицы Арыстан баб, Ибайдулла Жакупова, Мусирали Кожа, Бостандык, Дастен Оразымбетова, Алькея Маргулана, Габит Мусрепова, Тлеукабул Кашкинбаева, Турар Рыскулова, Наурыз, Амре Кашаубаева, Сабит Муханова, Бакберген Мустафаева (тупик Жусупбека Аймаутова), Ақтан батыра (полностью).</w:t>
            </w:r>
          </w:p>
          <w:bookmarkEnd w:id="55"/>
          <w:p>
            <w:pPr>
              <w:spacing w:after="20"/>
              <w:ind w:left="20"/>
              <w:jc w:val="both"/>
            </w:pPr>
            <w:r>
              <w:rPr>
                <w:rFonts w:ascii="Times New Roman"/>
                <w:b w:val="false"/>
                <w:i w:val="false"/>
                <w:color w:val="000000"/>
                <w:sz w:val="20"/>
              </w:rPr>
              <w:t>
</w:t>
            </w:r>
            <w:r>
              <w:rPr>
                <w:rFonts w:ascii="Times New Roman"/>
                <w:b w:val="false"/>
                <w:i w:val="false"/>
                <w:color w:val="000000"/>
                <w:sz w:val="20"/>
              </w:rPr>
              <w:t>Улица Кашакбая Примова дома №2, 2, 2б, 2в, 2С, 2ж, 4, 4Б, 25.</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Магжан Жумабаева дома № 46-74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Жусупбек Аймаутова дома №38-83 (четная сторона).</w:t>
            </w:r>
          </w:p>
          <w:p>
            <w:pPr>
              <w:spacing w:after="20"/>
              <w:ind w:left="20"/>
              <w:jc w:val="both"/>
            </w:pPr>
            <w:r>
              <w:rPr>
                <w:rFonts w:ascii="Times New Roman"/>
                <w:b w:val="false"/>
                <w:i w:val="false"/>
                <w:color w:val="000000"/>
                <w:sz w:val="20"/>
              </w:rPr>
              <w:t>
Улицы Жети Ишан, Буркит Жокелова, Бекет Саркулова, Бакытгани Сатпаева, Айниет Асербаева, Амангельды Дуйсекеева, Жалпакбая Нурмаганбетова, Назархан Кульсеитова, Жанабая Кудабаева, Курманбая Баймаханова, Матыгулулы Нурбая би, Абубакир Темирова, Магзам Журимбетова, Берден Баекеева, Кулмурат Куатова, Умирзак Ахметова, Калдан Бештембекова в квартале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56"/>
          <w:p>
            <w:pPr>
              <w:spacing w:after="20"/>
              <w:ind w:left="20"/>
              <w:jc w:val="both"/>
            </w:pPr>
            <w:r>
              <w:rPr>
                <w:rFonts w:ascii="Times New Roman"/>
                <w:b w:val="false"/>
                <w:i w:val="false"/>
                <w:color w:val="000000"/>
                <w:sz w:val="20"/>
              </w:rPr>
              <w:t xml:space="preserve">
Избирательный участок №376 </w:t>
            </w:r>
          </w:p>
          <w:bookmarkEnd w:id="56"/>
          <w:p>
            <w:pPr>
              <w:spacing w:after="20"/>
              <w:ind w:left="20"/>
              <w:jc w:val="both"/>
            </w:pPr>
            <w:r>
              <w:rPr>
                <w:rFonts w:ascii="Times New Roman"/>
                <w:b w:val="false"/>
                <w:i w:val="false"/>
                <w:color w:val="000000"/>
                <w:sz w:val="20"/>
              </w:rPr>
              <w:t>
Коммунальное государственное учреждение "Средняя школа № 276" отдела образования по Казалинскому району" управления образования Кызылординской области", Казалинский район, поселок Айтеке би, улица Коркыт ата №13-В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57"/>
          <w:p>
            <w:pPr>
              <w:spacing w:after="20"/>
              <w:ind w:left="20"/>
              <w:jc w:val="both"/>
            </w:pPr>
            <w:r>
              <w:rPr>
                <w:rFonts w:ascii="Times New Roman"/>
                <w:b w:val="false"/>
                <w:i w:val="false"/>
                <w:color w:val="000000"/>
                <w:sz w:val="20"/>
              </w:rPr>
              <w:t>
Улицы Кани Медетбаева, Коркыт ата, Уснадин Сапарова, Рзаш Утегенова (тупик Коркыт ата), Миржакип Дулатова, Серикбая Султанмуратова (ПМС-244), Куаныш Ибраимова, Куланбике ана (полностью).</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Улицы Абдраман Елубаева, Алмаганбет Избакишова в квартале №5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Коныр ана дома №21-29 (нечетная сторона).</w:t>
            </w:r>
          </w:p>
          <w:p>
            <w:pPr>
              <w:spacing w:after="20"/>
              <w:ind w:left="20"/>
              <w:jc w:val="both"/>
            </w:pPr>
            <w:r>
              <w:rPr>
                <w:rFonts w:ascii="Times New Roman"/>
                <w:b w:val="false"/>
                <w:i w:val="false"/>
                <w:color w:val="000000"/>
                <w:sz w:val="20"/>
              </w:rPr>
              <w:t>
Улица Кулмагамбет Картакова дома №59-70 (нечетная–четная сторона).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58"/>
          <w:p>
            <w:pPr>
              <w:spacing w:after="20"/>
              <w:ind w:left="20"/>
              <w:jc w:val="both"/>
            </w:pPr>
            <w:r>
              <w:rPr>
                <w:rFonts w:ascii="Times New Roman"/>
                <w:b w:val="false"/>
                <w:i w:val="false"/>
                <w:color w:val="000000"/>
                <w:sz w:val="20"/>
              </w:rPr>
              <w:t xml:space="preserve">
Избирательный участок №395 </w:t>
            </w:r>
          </w:p>
          <w:bookmarkEnd w:id="58"/>
          <w:p>
            <w:pPr>
              <w:spacing w:after="20"/>
              <w:ind w:left="20"/>
              <w:jc w:val="both"/>
            </w:pPr>
            <w:r>
              <w:rPr>
                <w:rFonts w:ascii="Times New Roman"/>
                <w:b w:val="false"/>
                <w:i w:val="false"/>
                <w:color w:val="000000"/>
                <w:sz w:val="20"/>
              </w:rPr>
              <w:t>
Коммунальное государственное учреждение "Средняя школа № 288" отдела образования по Казалинскому району" управления образования Кызылординской области", Казалинский район, поселок Айтеке би, улица Достык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59"/>
          <w:p>
            <w:pPr>
              <w:spacing w:after="20"/>
              <w:ind w:left="20"/>
              <w:jc w:val="both"/>
            </w:pPr>
            <w:r>
              <w:rPr>
                <w:rFonts w:ascii="Times New Roman"/>
                <w:b w:val="false"/>
                <w:i w:val="false"/>
                <w:color w:val="000000"/>
                <w:sz w:val="20"/>
              </w:rPr>
              <w:t>
Улица Султан Сулейменова дома №7-73 (нечетная сторона) и дома №74-92 (четная сторона).</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Улица Райымбек батыра дома №11-51 (нечетная сторона) и дома №8-34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Умбет би дома №35-63 (нечетная сторона) и дома №14-40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Абулхаир хана дома №31-153 (нечетная сторона) и дома №82-150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Тупик Абулхаир хана дома №1-21 (нечетная сторона) и дома №2-34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Абжами Айбосынова дома №45-67 (нечетная сторона) и дома №68-86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Тупик Куандык Бакенова (полностью).</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Жалдыбай жырау дома №27-73 (нечетная сторона) и дома №50-98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Султан Аманова дома №43-73 (нечетная сторона) и дома №24-64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Наби Жалимбетова дома № 1-37 (нечетная сторона) и дома №2-20 (четная сторона).</w:t>
            </w:r>
          </w:p>
          <w:p>
            <w:pPr>
              <w:spacing w:after="20"/>
              <w:ind w:left="20"/>
              <w:jc w:val="both"/>
            </w:pPr>
            <w:r>
              <w:rPr>
                <w:rFonts w:ascii="Times New Roman"/>
                <w:b w:val="false"/>
                <w:i w:val="false"/>
                <w:color w:val="000000"/>
                <w:sz w:val="20"/>
              </w:rPr>
              <w:t>
</w:t>
            </w:r>
            <w:r>
              <w:rPr>
                <w:rFonts w:ascii="Times New Roman"/>
                <w:b w:val="false"/>
                <w:i w:val="false"/>
                <w:color w:val="000000"/>
                <w:sz w:val="20"/>
              </w:rPr>
              <w:t>Улица Достык дома № 1-55 (нечетная сторона) и дома №2-66 (четная сторона).</w:t>
            </w:r>
          </w:p>
          <w:p>
            <w:pPr>
              <w:spacing w:after="20"/>
              <w:ind w:left="20"/>
              <w:jc w:val="both"/>
            </w:pPr>
            <w:r>
              <w:rPr>
                <w:rFonts w:ascii="Times New Roman"/>
                <w:b w:val="false"/>
                <w:i w:val="false"/>
                <w:color w:val="000000"/>
                <w:sz w:val="20"/>
              </w:rPr>
              <w:t>
Улица Сартай батыра (полностью).</w:t>
            </w:r>
          </w:p>
        </w:tc>
      </w:tr>
    </w:tbl>
    <w:p>
      <w:pPr>
        <w:spacing w:after="0"/>
        <w:ind w:left="0"/>
        <w:jc w:val="left"/>
      </w:pP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Казалинского района</w:t>
            </w:r>
            <w:r>
              <w:br/>
            </w:r>
            <w:r>
              <w:rPr>
                <w:rFonts w:ascii="Times New Roman"/>
                <w:b w:val="false"/>
                <w:i w:val="false"/>
                <w:color w:val="000000"/>
                <w:sz w:val="20"/>
              </w:rPr>
              <w:t>от " " мая 2026 года №</w:t>
            </w:r>
          </w:p>
        </w:tc>
      </w:tr>
    </w:tbl>
    <w:bookmarkStart w:name="z288" w:id="60"/>
    <w:p>
      <w:pPr>
        <w:spacing w:after="0"/>
        <w:ind w:left="0"/>
        <w:jc w:val="left"/>
      </w:pPr>
      <w:r>
        <w:rPr>
          <w:rFonts w:ascii="Times New Roman"/>
          <w:b/>
          <w:i w:val="false"/>
          <w:color w:val="000000"/>
        </w:rPr>
        <w:t xml:space="preserve"> Перечень признанных утратившими силу некоторых решений акима Казалинского района </w:t>
      </w:r>
    </w:p>
    <w:bookmarkEnd w:id="60"/>
    <w:p>
      <w:pPr>
        <w:spacing w:after="0"/>
        <w:ind w:left="0"/>
        <w:jc w:val="left"/>
      </w:pPr>
    </w:p>
    <w:p>
      <w:pPr>
        <w:spacing w:after="0"/>
        <w:ind w:left="0"/>
        <w:jc w:val="both"/>
      </w:pPr>
      <w:r>
        <w:rPr>
          <w:rFonts w:ascii="Times New Roman"/>
          <w:b w:val="false"/>
          <w:i w:val="false"/>
          <w:color w:val="000000"/>
          <w:sz w:val="28"/>
        </w:rPr>
        <w:t xml:space="preserve">
      1. Решение акима Казалинского района от 27 мая 2020 года </w:t>
      </w:r>
      <w:r>
        <w:rPr>
          <w:rFonts w:ascii="Times New Roman"/>
          <w:b w:val="false"/>
          <w:i w:val="false"/>
          <w:color w:val="000000"/>
          <w:sz w:val="28"/>
        </w:rPr>
        <w:t>№97</w:t>
      </w:r>
      <w:r>
        <w:rPr>
          <w:rFonts w:ascii="Times New Roman"/>
          <w:b w:val="false"/>
          <w:i w:val="false"/>
          <w:color w:val="000000"/>
          <w:sz w:val="28"/>
        </w:rPr>
        <w:t xml:space="preserve"> "Об образовании избирательных участков" (зарегистрировано в Реестре государственной регистрации нормативных правовых актов за №7495 и опубликовано 3 июня 2020 года в эталонном контрольном банке нормативных правовых актов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Решение акима Казалинского района от 29 декабря 2022 года </w:t>
      </w:r>
      <w:r>
        <w:rPr>
          <w:rFonts w:ascii="Times New Roman"/>
          <w:b w:val="false"/>
          <w:i w:val="false"/>
          <w:color w:val="000000"/>
          <w:sz w:val="28"/>
        </w:rPr>
        <w:t>№5</w:t>
      </w:r>
      <w:r>
        <w:rPr>
          <w:rFonts w:ascii="Times New Roman"/>
          <w:b w:val="false"/>
          <w:i w:val="false"/>
          <w:color w:val="000000"/>
          <w:sz w:val="28"/>
        </w:rPr>
        <w:t xml:space="preserve"> "О внесений изменения в решение акима Казалинского района от 27 мая 2020 года №97 "Об образовании избирательных участков" (зарегистрировано в Реестре государственной регистрации нормативных правовых актов за №31460 и опубликовано 7 января 2023 года в эталонном контрольном банке нормативных правовых актов Республики Казахстан).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Решение акима Казалинского района от 27 января 2026 года </w:t>
      </w:r>
      <w:r>
        <w:rPr>
          <w:rFonts w:ascii="Times New Roman"/>
          <w:b w:val="false"/>
          <w:i w:val="false"/>
          <w:color w:val="000000"/>
          <w:sz w:val="28"/>
        </w:rPr>
        <w:t>№1</w:t>
      </w:r>
      <w:r>
        <w:rPr>
          <w:rFonts w:ascii="Times New Roman"/>
          <w:b w:val="false"/>
          <w:i w:val="false"/>
          <w:color w:val="000000"/>
          <w:sz w:val="28"/>
        </w:rPr>
        <w:t xml:space="preserve"> "О внесений изменениий в решение акима Казалинского района от 27 мая 2020 года №97 "Об образовании избирательных участков" (опубликовано 4 февраля 2026 года в эталонном контрольном банке нормативных правовых актов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