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bf8a" w14:textId="8beb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Казалинского района от 27 мая 2020 года № 97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Казалинского района Кызылординской области от 27 января 2026 года № 1. Утратило силу решением акимата Казалинского района Кызылординской области от 21 мая 2026 года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акимата Казалинского района Кызылординской области от 21.05.2026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6 апреля 2016 года "О правовых актах"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Казалинского района от 27 мая 2020 года № 97 "Об образовании избирательных участков" (зарегистрировано в Реестре государственной регистрации нормативных правовых актов за № 7495) следующие изменения: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 избирательный участок № 79.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избирательный участок № 80 изложить в новой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Коммунальное государственное учреждение "Средняя школа № 225" отдела образования по Казалинскому району" управления образования Кызылординской области", Казалинский район, сельский округ Кызылкум, село Каукей, улица Каукей №3;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Каукей, населенный пункт Ажар и пограничные заставы "Жанкожа батыр", "Карибай булак" сельского округа Кызылкум.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избирательный участок № 85 изложить в новой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Коммунальное государственное учреждение "Средняя школа № 100" отдела образования по Казалинскому району" управления образования Кызылординской области", Казалинский район, сельский округ Майлыбас, село Аксуат, улица Тауелсиздиктин 25 жылдыгы № 38;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Аксуат, станция Майлыбас, железнодорожный разъезд № 99 и участок Бирлик сельского округа Майлыбас.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 избирательный участок № 87.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Территориальной избирательной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комиссией Казалинского района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