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8d19" w14:textId="ea68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23 декабря 2025 года № 477 "О бюджете сельского округа Боген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24 июня 2026 года № 571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23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Боген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Боген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90 434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9 130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81 304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90 434,1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-0,1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0,1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0,1 тысяч тенге".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2026 года № 571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 477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2026 год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