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9524" w14:textId="1c69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2025 года № 490 "О бюджете сельского округа Куланды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2026 года № 568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Куланды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Куланды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68 777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65 473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69 187,2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-410,2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410,2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2026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490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