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9592" w14:textId="ee79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2025 года № 483 "О бюджете сельского округа Жанакурылыс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2026 года № 565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Жанакурылыс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82 612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79 333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84 642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2030 тысяч тенге.".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2026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483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