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1c7b" w14:textId="c921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2025 года № 476 "О бюджете сельского округа Бекбауыл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июня 2026 года № 562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Бекбауыл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Бекбауыл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–85 249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80 304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85 909,6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-660,6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660,6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2026 года № 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476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